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3E" w:rsidRPr="004449A8" w:rsidRDefault="0077513E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13E" w:rsidRPr="004449A8" w:rsidRDefault="0077513E" w:rsidP="004449A8">
      <w:pPr>
        <w:pStyle w:val="Tytu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13E" w:rsidRPr="004449A8" w:rsidRDefault="000B7FA7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45920" cy="1645920"/>
            <wp:effectExtent l="0" t="0" r="0" b="0"/>
            <wp:docPr id="7" name="Obraz 7" descr="C:\Users\GIMNAZ~1\AppData\Local\Temp\sp52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NAZ~1\AppData\Local\Temp\sp52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14" cy="16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3E" w:rsidRPr="004449A8" w:rsidRDefault="0077513E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513E" w:rsidRPr="004449A8" w:rsidRDefault="0077513E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1DF0" w:rsidRPr="004449A8" w:rsidRDefault="000B1DF0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513E" w:rsidRPr="004449A8" w:rsidRDefault="0077513E" w:rsidP="004449A8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13E" w:rsidRPr="004449A8" w:rsidRDefault="0077513E" w:rsidP="004449A8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PROCEDURY BEZPIECZEŃSTWA</w:t>
      </w:r>
    </w:p>
    <w:p w:rsidR="0077513E" w:rsidRPr="004449A8" w:rsidRDefault="0077513E" w:rsidP="004449A8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W ZWIĄZKU Z ZAGROŻENIEM COVID-19</w:t>
      </w:r>
    </w:p>
    <w:p w:rsidR="0077513E" w:rsidRPr="004449A8" w:rsidRDefault="0077513E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513E" w:rsidRPr="004449A8" w:rsidRDefault="0077513E" w:rsidP="003C5BAB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W ZAKRESIE ZASAD I TRYBU ZAPOBIEGANIA</w:t>
      </w:r>
    </w:p>
    <w:p w:rsidR="0077513E" w:rsidRPr="004449A8" w:rsidRDefault="0077513E" w:rsidP="003C5BAB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ZAKAŻENIU I ROZPRZESTRZENIANIU SIĘ CHOROBY</w:t>
      </w:r>
    </w:p>
    <w:p w:rsidR="0077513E" w:rsidRPr="004449A8" w:rsidRDefault="0077513E" w:rsidP="003C5BAB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OBOWIĄZUJĄCE</w:t>
      </w:r>
    </w:p>
    <w:p w:rsidR="0077513E" w:rsidRPr="004449A8" w:rsidRDefault="0077513E" w:rsidP="003C5BAB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W SZKOLE PODSTAWOWEJ NR 52 W GDYNI</w:t>
      </w:r>
    </w:p>
    <w:p w:rsidR="0077513E" w:rsidRPr="004449A8" w:rsidRDefault="0077513E" w:rsidP="003C5BAB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/>
          <w:sz w:val="24"/>
          <w:szCs w:val="24"/>
        </w:rPr>
        <w:t>OD 25 MAJA 2020 r.</w:t>
      </w:r>
    </w:p>
    <w:p w:rsidR="0077513E" w:rsidRPr="004449A8" w:rsidRDefault="0077513E" w:rsidP="004449A8">
      <w:pPr>
        <w:pStyle w:val="Tytu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13E" w:rsidRPr="004449A8" w:rsidRDefault="008E578D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aktualizacja od 1 czerwca 2020</w:t>
      </w:r>
    </w:p>
    <w:p w:rsidR="0077513E" w:rsidRPr="004449A8" w:rsidRDefault="00FF7984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AutoShape 4" o:spid="_x0000_s1026" alt="https://server.miasto.gdynia.pl/roundcube/?_task=mail&amp;_mbox=INBOX&amp;_uid=1926&amp;_part=2&amp;_action=get&amp;_extwin=1&amp;_framed=1&amp;_mimewarning=1&amp;_embed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klxoB8DAABr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</w:p>
    <w:p w:rsidR="0077513E" w:rsidRPr="004449A8" w:rsidRDefault="0077513E" w:rsidP="004449A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7513E" w:rsidRPr="004449A8" w:rsidRDefault="0077513E" w:rsidP="004449A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13C8" w:rsidRPr="004449A8" w:rsidRDefault="00E413C8" w:rsidP="004449A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2510" w:rsidRPr="004449A8" w:rsidRDefault="0077513E" w:rsidP="004449A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Cs/>
          <w:sz w:val="24"/>
          <w:szCs w:val="24"/>
        </w:rPr>
        <w:t>Gdynia, maj 2020</w:t>
      </w:r>
    </w:p>
    <w:p w:rsidR="0077513E" w:rsidRPr="004449A8" w:rsidRDefault="00C52510" w:rsidP="00DA29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="000B7FA7" w:rsidRPr="004449A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Podstawa prawna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ROZPORZĄDZENIE MINISTRA ZDROWIA w sprawie ogłoszenia na obszarze </w:t>
      </w:r>
      <w:r w:rsidR="00C52510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Rzeczypospolitej Polskiej stanu epidemii (Dz.U. z dnia 20 marca 2020 r. poz. 491)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Rozporządzenie Ministra Edukacji Narodowej zmieniające rozporządzenie w sprawie czas</w:t>
      </w:r>
      <w:r w:rsidRPr="004449A8">
        <w:rPr>
          <w:rFonts w:ascii="Times New Roman" w:hAnsi="Times New Roman" w:cs="Times New Roman"/>
          <w:sz w:val="24"/>
          <w:szCs w:val="24"/>
        </w:rPr>
        <w:t>o</w:t>
      </w:r>
      <w:r w:rsidRPr="004449A8">
        <w:rPr>
          <w:rFonts w:ascii="Times New Roman" w:hAnsi="Times New Roman" w:cs="Times New Roman"/>
          <w:sz w:val="24"/>
          <w:szCs w:val="24"/>
        </w:rPr>
        <w:t xml:space="preserve">wego ograniczenia funkcjonowania jednostek systemu oświaty w związku z zapobieganiem, przeciwdziałaniem i zwalczaniem COVID-19 (Dz. U. z dnia 14 maja 2020 r. </w:t>
      </w:r>
      <w:r w:rsidR="00C52510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poz. 871)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Rozporządzenie Ministra Edukacji Narodowej zmieniające rozporządzenie w sprawie szcz</w:t>
      </w:r>
      <w:r w:rsidRPr="004449A8">
        <w:rPr>
          <w:rFonts w:ascii="Times New Roman" w:hAnsi="Times New Roman" w:cs="Times New Roman"/>
          <w:sz w:val="24"/>
          <w:szCs w:val="24"/>
        </w:rPr>
        <w:t>e</w:t>
      </w:r>
      <w:r w:rsidRPr="004449A8">
        <w:rPr>
          <w:rFonts w:ascii="Times New Roman" w:hAnsi="Times New Roman" w:cs="Times New Roman"/>
          <w:sz w:val="24"/>
          <w:szCs w:val="24"/>
        </w:rPr>
        <w:t xml:space="preserve">gólnych rozwiązań w okresie czasowego ograniczenia funkcjonowania jednostek </w:t>
      </w:r>
      <w:r w:rsidR="00C52510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 xml:space="preserve">systemu oświaty w związku z zapobieganiem, przeciwdziałaniem i zwalczaniem COVID-19 (Dz. U. z dnia 14 maja 2020 r. poz. 872) 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Wytyczne przeciwepidemiczne GIS, MZ i MEN z dnia 15 maja 2020 r. dla szkół podstaw</w:t>
      </w:r>
      <w:r w:rsidRPr="004449A8">
        <w:rPr>
          <w:rFonts w:ascii="Times New Roman" w:hAnsi="Times New Roman" w:cs="Times New Roman"/>
          <w:sz w:val="24"/>
          <w:szCs w:val="24"/>
        </w:rPr>
        <w:t>o</w:t>
      </w:r>
      <w:r w:rsidRPr="004449A8">
        <w:rPr>
          <w:rFonts w:ascii="Times New Roman" w:hAnsi="Times New Roman" w:cs="Times New Roman"/>
          <w:sz w:val="24"/>
          <w:szCs w:val="24"/>
        </w:rPr>
        <w:t xml:space="preserve">wych – edukacja wczesnoszkolna 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Oświadczenie Prezesa UODO,  Motywem 49 RODO i art. 17 specustawy </w:t>
      </w:r>
      <w:r w:rsidRPr="004449A8">
        <w:rPr>
          <w:rFonts w:ascii="Times New Roman" w:hAnsi="Times New Roman" w:cs="Times New Roman"/>
          <w:sz w:val="24"/>
          <w:szCs w:val="24"/>
        </w:rPr>
        <w:br/>
        <w:t xml:space="preserve">z dnia 2 marca 2020r. o szczególnych rozwiązaniach związanych z przeciwdziałaniem, </w:t>
      </w:r>
      <w:r w:rsidR="00C52510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 xml:space="preserve">zapobieganiem i zwalczaniem Covid-19, innych chorób zakaźnych oraz wywołanych nimi sytuacji kryzysowych (Dz.U. z 2020 poz.374, 567, 568) oraz wytycznymi MEN w sprawie pierwszeństwa w korzystaniu z opieki przedszkolnej w czasie trwania epidemii </w:t>
      </w:r>
      <w:r w:rsidR="00C52510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koronawirusa.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</w:t>
      </w:r>
      <w:r w:rsidRPr="004449A8">
        <w:rPr>
          <w:rFonts w:ascii="Times New Roman" w:hAnsi="Times New Roman" w:cs="Times New Roman"/>
          <w:sz w:val="24"/>
          <w:szCs w:val="24"/>
          <w:highlight w:val="white"/>
        </w:rPr>
        <w:t>stawa z dnia 26 stycznia 1982 r. Karta Nauczyciela</w:t>
      </w:r>
      <w:r w:rsidRPr="004449A8">
        <w:rPr>
          <w:rFonts w:ascii="Times New Roman" w:hAnsi="Times New Roman" w:cs="Times New Roman"/>
          <w:sz w:val="24"/>
          <w:szCs w:val="24"/>
        </w:rPr>
        <w:t xml:space="preserve"> (Dz. U. z 2019 r. poz. 2215)</w:t>
      </w:r>
    </w:p>
    <w:p w:rsidR="000B7FA7" w:rsidRPr="004449A8" w:rsidRDefault="000B7FA7" w:rsidP="004449A8">
      <w:pPr>
        <w:pStyle w:val="Akapitzlist"/>
        <w:numPr>
          <w:ilvl w:val="0"/>
          <w:numId w:val="13"/>
        </w:numPr>
        <w:suppressAutoHyphens w:val="0"/>
        <w:spacing w:before="240" w:after="24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Ustawa Prawo oświatowe z dnia 14 grudnia 2016r. (Dz. U. z 2019 r. poz. 1148 ze zm.</w:t>
      </w:r>
    </w:p>
    <w:p w:rsidR="000B7FA7" w:rsidRPr="004449A8" w:rsidRDefault="000B7FA7" w:rsidP="004449A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9A8">
        <w:rPr>
          <w:rFonts w:ascii="Times New Roman" w:hAnsi="Times New Roman" w:cs="Times New Roman"/>
          <w:b/>
          <w:bCs/>
          <w:sz w:val="24"/>
          <w:szCs w:val="24"/>
          <w:u w:val="single"/>
        </w:rPr>
        <w:t>Cel procedury</w:t>
      </w:r>
    </w:p>
    <w:p w:rsidR="000B7FA7" w:rsidRPr="004449A8" w:rsidRDefault="000B7FA7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Głównym celem procedury jest zapobieganie zakażeniu i rozprzestrzenianiu się COVID-19 oraz działania </w:t>
      </w:r>
      <w:r w:rsidR="0068329F" w:rsidRPr="004449A8">
        <w:rPr>
          <w:rFonts w:ascii="Times New Roman" w:hAnsi="Times New Roman" w:cs="Times New Roman"/>
          <w:sz w:val="24"/>
          <w:szCs w:val="24"/>
        </w:rPr>
        <w:t>na wypadek pojawienia si</w:t>
      </w:r>
    </w:p>
    <w:p w:rsidR="000B7FA7" w:rsidRPr="004449A8" w:rsidRDefault="000B7FA7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Osobą odpowiedzialną za wdrożenie procedury jest dyrektor placówki, zaś osobami odpowiedzialnymi za realizację procedury pracownicy placówki. Niniejsza procedura opracowana jest w oparciu o wytyczne GIS, MZ i MEN i jest na bieżąco aktualizowana.</w:t>
      </w:r>
    </w:p>
    <w:p w:rsidR="001F6D06" w:rsidRPr="004449A8" w:rsidRDefault="001F6D06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D06" w:rsidRPr="004449A8" w:rsidRDefault="001F6D06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D06" w:rsidRPr="004449A8" w:rsidRDefault="001F6D06" w:rsidP="0044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752" w:rsidRPr="004449A8" w:rsidRDefault="00491977" w:rsidP="004449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lastRenderedPageBreak/>
        <w:t>§ I</w:t>
      </w:r>
    </w:p>
    <w:p w:rsidR="002130D5" w:rsidRPr="004449A8" w:rsidRDefault="002130D5" w:rsidP="004449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ZASADY PRZYPROWADZANIA/ ODBIERANIA DZIECI DO/ZE SZKOŁY                                           W CZASIE STANU EPID</w:t>
      </w:r>
      <w:r w:rsidR="00DC379D" w:rsidRPr="004449A8">
        <w:rPr>
          <w:rFonts w:ascii="Times New Roman" w:hAnsi="Times New Roman" w:cs="Times New Roman"/>
          <w:b/>
          <w:sz w:val="24"/>
          <w:szCs w:val="24"/>
        </w:rPr>
        <w:t>EMICZNEGO</w:t>
      </w:r>
    </w:p>
    <w:p w:rsidR="0047493A" w:rsidRPr="00C96616" w:rsidRDefault="0047493A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616">
        <w:rPr>
          <w:rFonts w:ascii="Times New Roman" w:hAnsi="Times New Roman" w:cs="Times New Roman"/>
          <w:bCs/>
          <w:sz w:val="24"/>
          <w:szCs w:val="24"/>
        </w:rPr>
        <w:t xml:space="preserve">Rodzice/opiekunowie prawni mają obowiązek przyprowadzić do szkoły dziecko zdrowe </w:t>
      </w:r>
      <w:r w:rsidR="00DA290D" w:rsidRPr="00C96616">
        <w:rPr>
          <w:rFonts w:ascii="Times New Roman" w:hAnsi="Times New Roman" w:cs="Times New Roman"/>
          <w:bCs/>
          <w:sz w:val="24"/>
          <w:szCs w:val="24"/>
        </w:rPr>
        <w:br/>
      </w:r>
      <w:r w:rsidRPr="00C96616">
        <w:rPr>
          <w:rFonts w:ascii="Times New Roman" w:hAnsi="Times New Roman" w:cs="Times New Roman"/>
          <w:bCs/>
          <w:sz w:val="24"/>
          <w:szCs w:val="24"/>
        </w:rPr>
        <w:t>i złożyć stosowne oświadczenia ( zał. 1 i 2).</w:t>
      </w:r>
    </w:p>
    <w:p w:rsidR="009D467F" w:rsidRPr="00C96616" w:rsidRDefault="000B7FA7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>Przyprowadzane dziecko do szkoły wraz z rodzicem/opiekunem prawnym musi mieć osłonięte usta i nos zgodnie z zaleceniami sanepidu i ministerstwa.</w:t>
      </w:r>
    </w:p>
    <w:p w:rsidR="009D467F" w:rsidRPr="00C96616" w:rsidRDefault="0054021C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>Rodzice i opiekunowie przyprowadzający/odbierający dzieci do/ze szkoły mają zachować dystans społeczny w odniesieniu do pracowników szkoły oraz innych osób znajdujących się w pobliżu na odległość min.2m.</w:t>
      </w:r>
    </w:p>
    <w:p w:rsidR="00285664" w:rsidRPr="00C96616" w:rsidRDefault="00285664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 Ze względu na </w:t>
      </w:r>
      <w:r w:rsidR="00027B5E" w:rsidRPr="00C96616">
        <w:rPr>
          <w:rFonts w:ascii="Times New Roman" w:hAnsi="Times New Roman" w:cs="Times New Roman"/>
          <w:sz w:val="24"/>
          <w:szCs w:val="24"/>
        </w:rPr>
        <w:t xml:space="preserve">trwające w szkole </w:t>
      </w:r>
      <w:r w:rsidRPr="00C96616">
        <w:rPr>
          <w:rFonts w:ascii="Times New Roman" w:hAnsi="Times New Roman" w:cs="Times New Roman"/>
          <w:sz w:val="24"/>
          <w:szCs w:val="24"/>
        </w:rPr>
        <w:t xml:space="preserve">prace remontowe, dla bezpieczeństwa </w:t>
      </w:r>
      <w:r w:rsidR="00027B5E" w:rsidRPr="00C96616">
        <w:rPr>
          <w:rFonts w:ascii="Times New Roman" w:hAnsi="Times New Roman" w:cs="Times New Roman"/>
          <w:sz w:val="24"/>
          <w:szCs w:val="24"/>
        </w:rPr>
        <w:t xml:space="preserve">dzieci, rodziców  </w:t>
      </w:r>
      <w:r w:rsidR="003C5BAB" w:rsidRPr="00C96616">
        <w:rPr>
          <w:rFonts w:ascii="Times New Roman" w:hAnsi="Times New Roman" w:cs="Times New Roman"/>
          <w:sz w:val="24"/>
          <w:szCs w:val="24"/>
        </w:rPr>
        <w:br/>
      </w:r>
      <w:r w:rsidR="00027B5E" w:rsidRPr="00C96616">
        <w:rPr>
          <w:rFonts w:ascii="Times New Roman" w:hAnsi="Times New Roman" w:cs="Times New Roman"/>
          <w:sz w:val="24"/>
          <w:szCs w:val="24"/>
        </w:rPr>
        <w:t xml:space="preserve"> i pracowników, w</w:t>
      </w:r>
      <w:r w:rsidRPr="00C96616">
        <w:rPr>
          <w:rFonts w:ascii="Times New Roman" w:hAnsi="Times New Roman" w:cs="Times New Roman"/>
          <w:sz w:val="24"/>
          <w:szCs w:val="24"/>
        </w:rPr>
        <w:t xml:space="preserve">ejście </w:t>
      </w:r>
      <w:r w:rsidR="00027B5E" w:rsidRPr="00C96616">
        <w:rPr>
          <w:rFonts w:ascii="Times New Roman" w:hAnsi="Times New Roman" w:cs="Times New Roman"/>
          <w:sz w:val="24"/>
          <w:szCs w:val="24"/>
        </w:rPr>
        <w:t xml:space="preserve">do </w:t>
      </w:r>
      <w:r w:rsidRPr="00C96616">
        <w:rPr>
          <w:rFonts w:ascii="Times New Roman" w:hAnsi="Times New Roman" w:cs="Times New Roman"/>
          <w:sz w:val="24"/>
          <w:szCs w:val="24"/>
        </w:rPr>
        <w:t>szkoły jest  usytuowane od strony bramy wjazdowej</w:t>
      </w:r>
      <w:r w:rsidR="00027B5E" w:rsidRPr="00C96616">
        <w:rPr>
          <w:rFonts w:ascii="Times New Roman" w:hAnsi="Times New Roman" w:cs="Times New Roman"/>
          <w:sz w:val="24"/>
          <w:szCs w:val="24"/>
        </w:rPr>
        <w:t>, a zajęcia dobywają się w części sportowej.</w:t>
      </w:r>
    </w:p>
    <w:p w:rsidR="00027B5E" w:rsidRPr="00C96616" w:rsidRDefault="00027B5E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>Główne wejście do szkoły jest zamknięte i niedostępne na cele edukacyjne.</w:t>
      </w:r>
    </w:p>
    <w:p w:rsidR="009D467F" w:rsidRPr="00C96616" w:rsidRDefault="005202F2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>Rodzice mogą wchodzić z dziećmi wyłącznie do przestrzeni wspólnej szkoły (przedsionek)</w:t>
      </w:r>
      <w:r w:rsidR="003C5BAB" w:rsidRPr="00C96616">
        <w:rPr>
          <w:rFonts w:ascii="Times New Roman" w:hAnsi="Times New Roman" w:cs="Times New Roman"/>
          <w:sz w:val="24"/>
          <w:szCs w:val="24"/>
        </w:rPr>
        <w:br/>
      </w:r>
      <w:r w:rsidR="00027B5E" w:rsidRPr="00C96616">
        <w:rPr>
          <w:rFonts w:ascii="Times New Roman" w:hAnsi="Times New Roman" w:cs="Times New Roman"/>
          <w:sz w:val="24"/>
          <w:szCs w:val="24"/>
        </w:rPr>
        <w:t xml:space="preserve"> w części sportowej. </w:t>
      </w:r>
    </w:p>
    <w:p w:rsidR="009D467F" w:rsidRPr="00C96616" w:rsidRDefault="005202F2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Do przedsionka po wejściu do budynku, rodzic/opiekun z dzieckiem wchodzi </w:t>
      </w:r>
      <w:r w:rsidR="00C43C26" w:rsidRPr="00C96616">
        <w:rPr>
          <w:rFonts w:ascii="Times New Roman" w:hAnsi="Times New Roman" w:cs="Times New Roman"/>
          <w:sz w:val="24"/>
          <w:szCs w:val="24"/>
        </w:rPr>
        <w:t>pojedynczo</w:t>
      </w:r>
      <w:r w:rsidR="009D467F" w:rsidRPr="00C96616">
        <w:rPr>
          <w:rFonts w:ascii="Times New Roman" w:hAnsi="Times New Roman" w:cs="Times New Roman"/>
          <w:sz w:val="24"/>
          <w:szCs w:val="24"/>
        </w:rPr>
        <w:t>.</w:t>
      </w:r>
    </w:p>
    <w:p w:rsidR="009D467F" w:rsidRPr="00C96616" w:rsidRDefault="005202F2" w:rsidP="004449A8">
      <w:pPr>
        <w:pStyle w:val="Akapitzlist"/>
        <w:numPr>
          <w:ilvl w:val="0"/>
          <w:numId w:val="17"/>
        </w:numPr>
        <w:spacing w:before="240" w:after="24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Pozostali rodzice czekają przed wejściem z zachowaniem zasady – jeden rodzic </w:t>
      </w:r>
      <w:r w:rsidR="00C43C26" w:rsidRPr="00C96616">
        <w:rPr>
          <w:rFonts w:ascii="Times New Roman" w:hAnsi="Times New Roman" w:cs="Times New Roman"/>
          <w:sz w:val="24"/>
          <w:szCs w:val="24"/>
        </w:rPr>
        <w:br/>
      </w:r>
      <w:r w:rsidRPr="00C96616">
        <w:rPr>
          <w:rFonts w:ascii="Times New Roman" w:hAnsi="Times New Roman" w:cs="Times New Roman"/>
          <w:sz w:val="24"/>
          <w:szCs w:val="24"/>
        </w:rPr>
        <w:t>z dzieckiem</w:t>
      </w:r>
      <w:r w:rsidR="000B1DF0" w:rsidRPr="00C96616">
        <w:rPr>
          <w:rFonts w:ascii="Times New Roman" w:hAnsi="Times New Roman" w:cs="Times New Roman"/>
          <w:sz w:val="24"/>
          <w:szCs w:val="24"/>
        </w:rPr>
        <w:t xml:space="preserve"> w odstępie 2m od kolejnej pary, przy tym rygorystycznych środkach</w:t>
      </w:r>
      <w:r w:rsidRPr="00C96616">
        <w:rPr>
          <w:rFonts w:ascii="Times New Roman" w:hAnsi="Times New Roman" w:cs="Times New Roman"/>
          <w:sz w:val="24"/>
          <w:szCs w:val="24"/>
        </w:rPr>
        <w:t xml:space="preserve"> ostrożności (m.in. osłonięte usta i nos maseczką, rękawiczki lub dezynfekcja rąk).</w:t>
      </w:r>
    </w:p>
    <w:p w:rsidR="00096752" w:rsidRPr="00C96616" w:rsidRDefault="00096752" w:rsidP="004449A8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Pracownik szkoły zgodnie z zaleceniami GIS wykona pomiar temperatury ciała </w:t>
      </w:r>
      <w:r w:rsidR="00753D76" w:rsidRPr="00C96616">
        <w:rPr>
          <w:rFonts w:ascii="Times New Roman" w:hAnsi="Times New Roman" w:cs="Times New Roman"/>
          <w:sz w:val="24"/>
          <w:szCs w:val="24"/>
        </w:rPr>
        <w:br/>
      </w:r>
      <w:r w:rsidRPr="00C96616">
        <w:rPr>
          <w:rFonts w:ascii="Times New Roman" w:hAnsi="Times New Roman" w:cs="Times New Roman"/>
          <w:sz w:val="24"/>
          <w:szCs w:val="24"/>
        </w:rPr>
        <w:t>z użyciem termometru zdalnego.</w:t>
      </w:r>
    </w:p>
    <w:p w:rsidR="000D3A5A" w:rsidRPr="00C96616" w:rsidRDefault="00096752" w:rsidP="004449A8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Dopuszczalna temperatura ciała dziecka</w:t>
      </w:r>
      <w:r w:rsidR="0054021C" w:rsidRPr="00C96616">
        <w:rPr>
          <w:rFonts w:ascii="Times New Roman" w:hAnsi="Times New Roman" w:cs="Times New Roman"/>
          <w:sz w:val="24"/>
          <w:szCs w:val="24"/>
        </w:rPr>
        <w:t xml:space="preserve"> oraz jego rodzica/opiekuna to max.</w:t>
      </w:r>
      <w:r w:rsidR="00381D5D" w:rsidRPr="00C96616">
        <w:rPr>
          <w:rFonts w:ascii="Times New Roman" w:hAnsi="Times New Roman" w:cs="Times New Roman"/>
          <w:sz w:val="24"/>
          <w:szCs w:val="24"/>
        </w:rPr>
        <w:t xml:space="preserve"> 37</w:t>
      </w:r>
      <w:r w:rsidR="000D3A5A" w:rsidRPr="00C96616">
        <w:rPr>
          <w:rFonts w:ascii="Times New Roman" w:hAnsi="Times New Roman" w:cs="Times New Roman"/>
          <w:sz w:val="24"/>
          <w:szCs w:val="24"/>
        </w:rPr>
        <w:t>°C.</w:t>
      </w:r>
      <w:r w:rsidR="000D3A5A" w:rsidRPr="00C96616">
        <w:rPr>
          <w:rFonts w:ascii="Times New Roman" w:hAnsi="Times New Roman" w:cs="Times New Roman"/>
          <w:sz w:val="24"/>
          <w:szCs w:val="24"/>
        </w:rPr>
        <w:br/>
        <w:t>Jeżeli test temperatury wypadnie pozytywnie, pracownik szkoły odprowadzi dziecko do wyznaczonej jego grupie szatni.</w:t>
      </w:r>
    </w:p>
    <w:p w:rsidR="000D3A5A" w:rsidRPr="00C96616" w:rsidRDefault="000D3A5A" w:rsidP="004449A8">
      <w:pPr>
        <w:pStyle w:val="Akapitzlist"/>
        <w:numPr>
          <w:ilvl w:val="0"/>
          <w:numId w:val="17"/>
        </w:numPr>
        <w:spacing w:after="20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W szatni dziecko </w:t>
      </w:r>
      <w:r w:rsidR="0066722D" w:rsidRPr="00C96616">
        <w:rPr>
          <w:rFonts w:ascii="Times New Roman" w:hAnsi="Times New Roman" w:cs="Times New Roman"/>
          <w:sz w:val="24"/>
          <w:szCs w:val="24"/>
        </w:rPr>
        <w:t xml:space="preserve">w </w:t>
      </w:r>
      <w:r w:rsidRPr="00C96616">
        <w:rPr>
          <w:rFonts w:ascii="Times New Roman" w:hAnsi="Times New Roman" w:cs="Times New Roman"/>
          <w:sz w:val="24"/>
          <w:szCs w:val="24"/>
        </w:rPr>
        <w:t>stałym miejscu pozostawi odzież zewnętrzną i zmieni obuwie.</w:t>
      </w:r>
      <w:r w:rsidR="00FF3E89" w:rsidRPr="00C96616">
        <w:rPr>
          <w:rFonts w:ascii="Times New Roman" w:hAnsi="Times New Roman" w:cs="Times New Roman"/>
          <w:sz w:val="24"/>
          <w:szCs w:val="24"/>
        </w:rPr>
        <w:t xml:space="preserve"> </w:t>
      </w:r>
      <w:r w:rsidRPr="00C96616">
        <w:rPr>
          <w:rFonts w:ascii="Times New Roman" w:hAnsi="Times New Roman" w:cs="Times New Roman"/>
          <w:sz w:val="24"/>
          <w:szCs w:val="24"/>
        </w:rPr>
        <w:t>Obuwie zmienne jest obowiązkowe!!!!</w:t>
      </w:r>
    </w:p>
    <w:p w:rsidR="000D3A5A" w:rsidRPr="00C96616" w:rsidRDefault="000D3A5A" w:rsidP="004449A8">
      <w:pPr>
        <w:pStyle w:val="Akapitzlist"/>
        <w:numPr>
          <w:ilvl w:val="0"/>
          <w:numId w:val="17"/>
        </w:numPr>
        <w:spacing w:after="20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D</w:t>
      </w:r>
      <w:r w:rsidR="0066722D" w:rsidRPr="00C96616">
        <w:rPr>
          <w:rFonts w:ascii="Times New Roman" w:hAnsi="Times New Roman" w:cs="Times New Roman"/>
          <w:sz w:val="24"/>
          <w:szCs w:val="24"/>
        </w:rPr>
        <w:t>ziecko przed wejściem do przypisanej sali musi umyć ręce</w:t>
      </w:r>
      <w:r w:rsidRPr="00C96616">
        <w:rPr>
          <w:rFonts w:ascii="Times New Roman" w:hAnsi="Times New Roman" w:cs="Times New Roman"/>
          <w:sz w:val="24"/>
          <w:szCs w:val="24"/>
        </w:rPr>
        <w:t>.</w:t>
      </w:r>
    </w:p>
    <w:p w:rsidR="0066722D" w:rsidRPr="004449A8" w:rsidRDefault="00096752" w:rsidP="004449A8">
      <w:pPr>
        <w:pStyle w:val="Akapitzlist"/>
        <w:numPr>
          <w:ilvl w:val="0"/>
          <w:numId w:val="17"/>
        </w:numPr>
        <w:spacing w:after="20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Do szkoły może uczęszczać wyłącznie uczeń zdrowy, bez jakichkolwiek objawów chorobowych, sugerujących chorobę zakaźną(katar, kaszel, itp.).</w:t>
      </w:r>
    </w:p>
    <w:p w:rsidR="0066722D" w:rsidRPr="004449A8" w:rsidRDefault="0066722D" w:rsidP="004449A8">
      <w:pPr>
        <w:pStyle w:val="Akapitzlist"/>
        <w:numPr>
          <w:ilvl w:val="0"/>
          <w:numId w:val="17"/>
        </w:numPr>
        <w:spacing w:after="20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Jeżeli temperatura będzie wynosiła 37st. lub więcej, dziecko nie zostanie przyjęte tego dnia do szkoły.</w:t>
      </w:r>
    </w:p>
    <w:p w:rsidR="0047421B" w:rsidRPr="004449A8" w:rsidRDefault="0047421B" w:rsidP="004449A8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 xml:space="preserve">Dziecko chorujące na astmę lub alergiczny nieżyt nosa może uczęszczać do szkoły tylko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po dostarczeniu zaświadczenia lekarskiego.</w:t>
      </w:r>
    </w:p>
    <w:p w:rsidR="00C96616" w:rsidRDefault="00096752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Zachowanie zdrowia(brak wyraźnych objawów choroby zakaźnej czy infekcji) dotyczy także rodzica/opiekuna przyprowadzającego/odprowadzającego dziecko do/z szkoły.</w:t>
      </w:r>
    </w:p>
    <w:p w:rsidR="00C96616" w:rsidRDefault="005202F2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Jeżeli w domu przebywa osoba na kwarantannie lub izolacji nie wolno przyprowadzać ucznia do szkoły.</w:t>
      </w:r>
    </w:p>
    <w:p w:rsidR="00C96616" w:rsidRDefault="005202F2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Każdy rodzic/opiekun dziecka ma obowiązek przyprowadzić dziecko samodzielnie </w:t>
      </w:r>
      <w:r w:rsidR="00C43C26" w:rsidRPr="00C96616">
        <w:rPr>
          <w:rFonts w:ascii="Times New Roman" w:hAnsi="Times New Roman" w:cs="Times New Roman"/>
          <w:sz w:val="24"/>
          <w:szCs w:val="24"/>
        </w:rPr>
        <w:br/>
      </w:r>
      <w:r w:rsidRPr="00C96616">
        <w:rPr>
          <w:rFonts w:ascii="Times New Roman" w:hAnsi="Times New Roman" w:cs="Times New Roman"/>
          <w:sz w:val="24"/>
          <w:szCs w:val="24"/>
        </w:rPr>
        <w:t>i odebrać je ze szkoły.</w:t>
      </w:r>
    </w:p>
    <w:p w:rsidR="00C96616" w:rsidRDefault="005202F2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Dzieci, które przyszły samodzielnie nie będą wpuszczone do szkoły.</w:t>
      </w:r>
    </w:p>
    <w:p w:rsidR="00C96616" w:rsidRDefault="005202F2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Obecność rodzica/ opiekuna jest wymagana z uwagi na ryzyko wystąpienia nie</w:t>
      </w:r>
      <w:r w:rsidR="009D467F" w:rsidRPr="00C96616">
        <w:rPr>
          <w:rFonts w:ascii="Times New Roman" w:hAnsi="Times New Roman" w:cs="Times New Roman"/>
          <w:sz w:val="24"/>
          <w:szCs w:val="24"/>
        </w:rPr>
        <w:t>dopuszczalnej temperatury ciała.</w:t>
      </w:r>
    </w:p>
    <w:p w:rsidR="00C96616" w:rsidRDefault="005202F2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Rodzic podaje przynajmniej jeden numer telefonu, pod którym będzie dostępny przez czas po</w:t>
      </w:r>
      <w:r w:rsidR="00381D5D" w:rsidRPr="00C96616">
        <w:rPr>
          <w:rFonts w:ascii="Times New Roman" w:hAnsi="Times New Roman" w:cs="Times New Roman"/>
          <w:sz w:val="24"/>
          <w:szCs w:val="24"/>
        </w:rPr>
        <w:t>bytu</w:t>
      </w:r>
      <w:r w:rsidRPr="00C96616">
        <w:rPr>
          <w:rFonts w:ascii="Times New Roman" w:hAnsi="Times New Roman" w:cs="Times New Roman"/>
          <w:sz w:val="24"/>
          <w:szCs w:val="24"/>
        </w:rPr>
        <w:t xml:space="preserve"> dziecka w szkole, na wypadek zmian zdrowotnych dziecka.</w:t>
      </w:r>
    </w:p>
    <w:p w:rsidR="00C96616" w:rsidRDefault="00C96616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643C8B" w:rsidRPr="00C96616">
        <w:rPr>
          <w:rFonts w:ascii="Times New Roman" w:hAnsi="Times New Roman" w:cs="Times New Roman"/>
          <w:sz w:val="24"/>
          <w:szCs w:val="24"/>
        </w:rPr>
        <w:t xml:space="preserve">eśli w trakcie pobytu w szkole dziecko będzie kaszleć, kichać lub skarżyć się na ból, </w:t>
      </w:r>
      <w:r w:rsidR="003C5BAB" w:rsidRPr="00C96616">
        <w:rPr>
          <w:rFonts w:ascii="Times New Roman" w:hAnsi="Times New Roman" w:cs="Times New Roman"/>
          <w:sz w:val="24"/>
          <w:szCs w:val="24"/>
        </w:rPr>
        <w:br/>
      </w:r>
      <w:r w:rsidR="00643C8B" w:rsidRPr="00C96616">
        <w:rPr>
          <w:rFonts w:ascii="Times New Roman" w:hAnsi="Times New Roman" w:cs="Times New Roman"/>
          <w:sz w:val="24"/>
          <w:szCs w:val="24"/>
        </w:rPr>
        <w:t>to zostanie odizolowane i rodzic powinien je jak najszybciej odebrać.</w:t>
      </w:r>
    </w:p>
    <w:p w:rsidR="00C96616" w:rsidRDefault="00424FBF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Każdorazowa nieobecność dziecka w szkole musi być zgłoszona telefonicznie do sekretariatu i odnotowana z podaniem przyczyny nieobecności.</w:t>
      </w:r>
    </w:p>
    <w:p w:rsidR="00C96616" w:rsidRDefault="000D3A5A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 xml:space="preserve">Na czas epidemii wprowadza się całkowity zakaz przynoszenia przez dzieci </w:t>
      </w:r>
      <w:r w:rsidR="003C5BAB" w:rsidRPr="00C96616">
        <w:rPr>
          <w:rFonts w:ascii="Times New Roman" w:hAnsi="Times New Roman" w:cs="Times New Roman"/>
          <w:sz w:val="24"/>
          <w:szCs w:val="24"/>
        </w:rPr>
        <w:br/>
      </w:r>
      <w:r w:rsidR="0047421B" w:rsidRPr="00C96616">
        <w:rPr>
          <w:rFonts w:ascii="Times New Roman" w:hAnsi="Times New Roman" w:cs="Times New Roman"/>
          <w:sz w:val="24"/>
          <w:szCs w:val="24"/>
        </w:rPr>
        <w:t>do szkoły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Pr="00C96616">
        <w:rPr>
          <w:rFonts w:ascii="Times New Roman" w:hAnsi="Times New Roman" w:cs="Times New Roman"/>
          <w:sz w:val="24"/>
          <w:szCs w:val="24"/>
        </w:rPr>
        <w:t xml:space="preserve">zabawek i innych </w:t>
      </w:r>
      <w:r w:rsidR="007E174A" w:rsidRPr="00C96616">
        <w:rPr>
          <w:rFonts w:ascii="Times New Roman" w:hAnsi="Times New Roman" w:cs="Times New Roman"/>
          <w:sz w:val="24"/>
          <w:szCs w:val="24"/>
        </w:rPr>
        <w:t xml:space="preserve">niepotrzebnych przedmiotów z domu, z wyjątkiem </w:t>
      </w:r>
      <w:r w:rsidR="00344C24" w:rsidRPr="00C96616">
        <w:rPr>
          <w:rFonts w:ascii="Times New Roman" w:hAnsi="Times New Roman" w:cs="Times New Roman"/>
          <w:sz w:val="24"/>
          <w:szCs w:val="24"/>
        </w:rPr>
        <w:t xml:space="preserve">podręczników, </w:t>
      </w:r>
      <w:r w:rsidR="007E174A" w:rsidRPr="00C96616">
        <w:rPr>
          <w:rFonts w:ascii="Times New Roman" w:hAnsi="Times New Roman" w:cs="Times New Roman"/>
          <w:sz w:val="24"/>
          <w:szCs w:val="24"/>
        </w:rPr>
        <w:t>przyborów szkolnych oraz drugiego śniadania</w:t>
      </w:r>
      <w:r w:rsidR="0047421B" w:rsidRPr="00C96616">
        <w:rPr>
          <w:rFonts w:ascii="Times New Roman" w:hAnsi="Times New Roman" w:cs="Times New Roman"/>
          <w:sz w:val="24"/>
          <w:szCs w:val="24"/>
        </w:rPr>
        <w:t>.</w:t>
      </w:r>
    </w:p>
    <w:p w:rsidR="00C96616" w:rsidRDefault="0049744C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Rodzice odbierający ucznia</w:t>
      </w:r>
      <w:r w:rsidR="002130D5" w:rsidRPr="00C96616">
        <w:rPr>
          <w:rFonts w:ascii="Times New Roman" w:hAnsi="Times New Roman" w:cs="Times New Roman"/>
          <w:sz w:val="24"/>
          <w:szCs w:val="24"/>
        </w:rPr>
        <w:t xml:space="preserve"> ze </w:t>
      </w:r>
      <w:r w:rsidR="00420EA4" w:rsidRPr="00C96616">
        <w:rPr>
          <w:rFonts w:ascii="Times New Roman" w:hAnsi="Times New Roman" w:cs="Times New Roman"/>
          <w:sz w:val="24"/>
          <w:szCs w:val="24"/>
        </w:rPr>
        <w:t>szkoły, przy wejściu</w:t>
      </w:r>
      <w:r w:rsidRPr="00C96616">
        <w:rPr>
          <w:rFonts w:ascii="Times New Roman" w:hAnsi="Times New Roman" w:cs="Times New Roman"/>
          <w:sz w:val="24"/>
          <w:szCs w:val="24"/>
        </w:rPr>
        <w:t xml:space="preserve"> podają </w:t>
      </w:r>
      <w:r w:rsidR="00420EA4" w:rsidRPr="00C96616">
        <w:rPr>
          <w:rFonts w:ascii="Times New Roman" w:hAnsi="Times New Roman" w:cs="Times New Roman"/>
          <w:sz w:val="24"/>
          <w:szCs w:val="24"/>
        </w:rPr>
        <w:t xml:space="preserve">nazwisko dziecka                                          i </w:t>
      </w:r>
      <w:r w:rsidR="002130D5" w:rsidRPr="00C96616">
        <w:rPr>
          <w:rFonts w:ascii="Times New Roman" w:hAnsi="Times New Roman" w:cs="Times New Roman"/>
          <w:sz w:val="24"/>
          <w:szCs w:val="24"/>
        </w:rPr>
        <w:t xml:space="preserve">oczekują </w:t>
      </w:r>
      <w:r w:rsidR="00420EA4" w:rsidRPr="00C96616">
        <w:rPr>
          <w:rFonts w:ascii="Times New Roman" w:hAnsi="Times New Roman" w:cs="Times New Roman"/>
          <w:sz w:val="24"/>
          <w:szCs w:val="24"/>
        </w:rPr>
        <w:t xml:space="preserve">na nie w przedsionku ,a pozostali  czkają w kolejce przed </w:t>
      </w:r>
      <w:r w:rsidRPr="00C96616">
        <w:rPr>
          <w:rFonts w:ascii="Times New Roman" w:hAnsi="Times New Roman" w:cs="Times New Roman"/>
          <w:sz w:val="24"/>
          <w:szCs w:val="24"/>
        </w:rPr>
        <w:t>drzwiami</w:t>
      </w:r>
      <w:r w:rsidR="00420EA4" w:rsidRPr="00C96616">
        <w:rPr>
          <w:rFonts w:ascii="Times New Roman" w:hAnsi="Times New Roman" w:cs="Times New Roman"/>
          <w:sz w:val="24"/>
          <w:szCs w:val="24"/>
        </w:rPr>
        <w:t>.</w:t>
      </w:r>
    </w:p>
    <w:p w:rsidR="00B1357E" w:rsidRPr="00C96616" w:rsidRDefault="002130D5" w:rsidP="00C96616">
      <w:pPr>
        <w:pStyle w:val="Akapitzlist"/>
        <w:numPr>
          <w:ilvl w:val="0"/>
          <w:numId w:val="17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Pracownik szkoły czuwa nad bezpiecznym dotarciem dziecka do rodzica, posiadającego maseczkę i rękawiczki.</w:t>
      </w:r>
    </w:p>
    <w:p w:rsidR="0022242A" w:rsidRPr="004449A8" w:rsidRDefault="00C24B80" w:rsidP="004449A8">
      <w:pPr>
        <w:pStyle w:val="Akapitzlist"/>
        <w:spacing w:after="20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C379D" w:rsidRPr="004449A8">
        <w:rPr>
          <w:rFonts w:ascii="Times New Roman" w:hAnsi="Times New Roman" w:cs="Times New Roman"/>
          <w:b/>
          <w:sz w:val="24"/>
          <w:szCs w:val="24"/>
        </w:rPr>
        <w:t>II</w:t>
      </w:r>
    </w:p>
    <w:p w:rsidR="00B1357E" w:rsidRPr="004449A8" w:rsidRDefault="00194C99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 xml:space="preserve">ZASADY POBYTU </w:t>
      </w:r>
      <w:r w:rsidR="002A332A" w:rsidRPr="004449A8">
        <w:rPr>
          <w:rFonts w:ascii="Times New Roman" w:hAnsi="Times New Roman" w:cs="Times New Roman"/>
          <w:b/>
          <w:sz w:val="24"/>
          <w:szCs w:val="24"/>
        </w:rPr>
        <w:t xml:space="preserve">DZIECKA </w:t>
      </w:r>
      <w:r w:rsidR="00B833AF" w:rsidRPr="004449A8">
        <w:rPr>
          <w:rFonts w:ascii="Times New Roman" w:hAnsi="Times New Roman" w:cs="Times New Roman"/>
          <w:b/>
          <w:sz w:val="24"/>
          <w:szCs w:val="24"/>
        </w:rPr>
        <w:t>W SZKOLE</w:t>
      </w:r>
    </w:p>
    <w:p w:rsidR="009D3809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Zajęcia opiekuńczo – wychowawcze organizowane są dla dzieci rodziców pracujących, którzy nie mają innej możliwości zapewnienia dziecku opieki oraz nie pobierają </w:t>
      </w:r>
      <w:r w:rsidR="00206AD8" w:rsidRPr="004449A8">
        <w:rPr>
          <w:rFonts w:ascii="Times New Roman" w:hAnsi="Times New Roman" w:cs="Times New Roman"/>
          <w:sz w:val="24"/>
          <w:szCs w:val="24"/>
        </w:rPr>
        <w:t>zasiłku opiekuńczego na dziecko, co potwi</w:t>
      </w:r>
      <w:r w:rsidR="009D3809" w:rsidRPr="004449A8">
        <w:rPr>
          <w:rFonts w:ascii="Times New Roman" w:hAnsi="Times New Roman" w:cs="Times New Roman"/>
          <w:sz w:val="24"/>
          <w:szCs w:val="24"/>
        </w:rPr>
        <w:t>erdzają właściwym oświadczeniem (oświadczenie musi być oddane najpóźniej w pierwszym dniu przyprowadzenia dziecka do szkoły</w:t>
      </w:r>
      <w:r w:rsidR="009D3809" w:rsidRPr="004449A8">
        <w:rPr>
          <w:rFonts w:ascii="Times New Roman" w:hAnsi="Times New Roman" w:cs="Times New Roman"/>
          <w:sz w:val="24"/>
          <w:szCs w:val="24"/>
        </w:rPr>
        <w:br/>
        <w:t>i własnoręcznie podpisane ).</w:t>
      </w:r>
    </w:p>
    <w:p w:rsidR="00B1357E" w:rsidRPr="004449A8" w:rsidRDefault="00AF448C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Zajęcia opiekuńczo-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wychowawcze będą </w:t>
      </w:r>
      <w:r w:rsidRPr="004449A8">
        <w:rPr>
          <w:rFonts w:ascii="Times New Roman" w:hAnsi="Times New Roman" w:cs="Times New Roman"/>
          <w:sz w:val="24"/>
          <w:szCs w:val="24"/>
        </w:rPr>
        <w:t xml:space="preserve">odbywały się w wyznaczonych pomieszczeniach, </w:t>
      </w:r>
      <w:r w:rsidR="00206AD8" w:rsidRPr="004449A8">
        <w:rPr>
          <w:rFonts w:ascii="Times New Roman" w:hAnsi="Times New Roman" w:cs="Times New Roman"/>
          <w:sz w:val="24"/>
          <w:szCs w:val="24"/>
        </w:rPr>
        <w:t xml:space="preserve">hali sportowej </w:t>
      </w:r>
      <w:r w:rsidRPr="004449A8">
        <w:rPr>
          <w:rFonts w:ascii="Times New Roman" w:hAnsi="Times New Roman" w:cs="Times New Roman"/>
          <w:sz w:val="24"/>
          <w:szCs w:val="24"/>
        </w:rPr>
        <w:t xml:space="preserve"> i  na boisku szkolnym</w:t>
      </w:r>
      <w:r w:rsidR="00194C99" w:rsidRPr="004449A8">
        <w:rPr>
          <w:rFonts w:ascii="Times New Roman" w:hAnsi="Times New Roman" w:cs="Times New Roman"/>
          <w:sz w:val="24"/>
          <w:szCs w:val="24"/>
        </w:rPr>
        <w:t>.</w:t>
      </w:r>
    </w:p>
    <w:p w:rsidR="00B1357E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Jedna grupa uczniów przebywa w w</w:t>
      </w:r>
      <w:r w:rsidR="00324E64" w:rsidRPr="004449A8">
        <w:rPr>
          <w:rFonts w:ascii="Times New Roman" w:hAnsi="Times New Roman" w:cs="Times New Roman"/>
          <w:sz w:val="24"/>
          <w:szCs w:val="24"/>
        </w:rPr>
        <w:t xml:space="preserve">yznaczonej </w:t>
      </w:r>
      <w:r w:rsidRPr="004449A8">
        <w:rPr>
          <w:rFonts w:ascii="Times New Roman" w:hAnsi="Times New Roman" w:cs="Times New Roman"/>
          <w:sz w:val="24"/>
          <w:szCs w:val="24"/>
        </w:rPr>
        <w:t>stałej sali.</w:t>
      </w:r>
    </w:p>
    <w:p w:rsidR="00B1357E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>Minimalna przestrzeń do zajęć dla uczniów w sali nie może być mniejsza niż 4 m</w:t>
      </w:r>
      <w:r w:rsidRPr="004449A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449A8">
        <w:rPr>
          <w:rFonts w:ascii="Times New Roman" w:hAnsi="Times New Roman" w:cs="Times New Roman"/>
          <w:sz w:val="24"/>
          <w:szCs w:val="24"/>
        </w:rPr>
        <w:t>na 1 osobę.</w:t>
      </w:r>
    </w:p>
    <w:p w:rsidR="00B1357E" w:rsidRPr="004449A8" w:rsidRDefault="0026507F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 grupie może przebywać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Pr="004449A8">
        <w:rPr>
          <w:rFonts w:ascii="Times New Roman" w:hAnsi="Times New Roman" w:cs="Times New Roman"/>
          <w:sz w:val="24"/>
          <w:szCs w:val="24"/>
        </w:rPr>
        <w:t>do 12 dzieci.</w:t>
      </w:r>
    </w:p>
    <w:p w:rsidR="00B1357E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Uczeń</w:t>
      </w:r>
      <w:r w:rsidR="00AF448C" w:rsidRPr="004449A8">
        <w:rPr>
          <w:rFonts w:ascii="Times New Roman" w:hAnsi="Times New Roman" w:cs="Times New Roman"/>
          <w:sz w:val="24"/>
          <w:szCs w:val="24"/>
        </w:rPr>
        <w:t xml:space="preserve"> posiada własne przybory</w:t>
      </w:r>
      <w:r w:rsidR="0045413A" w:rsidRPr="004449A8">
        <w:rPr>
          <w:rFonts w:ascii="Times New Roman" w:hAnsi="Times New Roman" w:cs="Times New Roman"/>
          <w:sz w:val="24"/>
          <w:szCs w:val="24"/>
        </w:rPr>
        <w:t xml:space="preserve"> i podręczniki</w:t>
      </w:r>
      <w:r w:rsidRPr="004449A8">
        <w:rPr>
          <w:rFonts w:ascii="Times New Roman" w:hAnsi="Times New Roman" w:cs="Times New Roman"/>
          <w:sz w:val="24"/>
          <w:szCs w:val="24"/>
        </w:rPr>
        <w:t>, które w czasie zajęć mogą zn</w:t>
      </w:r>
      <w:r w:rsidR="00AF448C" w:rsidRPr="004449A8">
        <w:rPr>
          <w:rFonts w:ascii="Times New Roman" w:hAnsi="Times New Roman" w:cs="Times New Roman"/>
          <w:sz w:val="24"/>
          <w:szCs w:val="24"/>
        </w:rPr>
        <w:t xml:space="preserve">ajdować się na </w:t>
      </w:r>
      <w:r w:rsidR="0026507F" w:rsidRPr="004449A8">
        <w:rPr>
          <w:rFonts w:ascii="Times New Roman" w:hAnsi="Times New Roman" w:cs="Times New Roman"/>
          <w:sz w:val="24"/>
          <w:szCs w:val="24"/>
        </w:rPr>
        <w:t xml:space="preserve">jego stoliku </w:t>
      </w:r>
      <w:r w:rsidR="00AF448C" w:rsidRPr="004449A8">
        <w:rPr>
          <w:rFonts w:ascii="Times New Roman" w:hAnsi="Times New Roman" w:cs="Times New Roman"/>
          <w:sz w:val="24"/>
          <w:szCs w:val="24"/>
        </w:rPr>
        <w:t xml:space="preserve"> lub w</w:t>
      </w:r>
      <w:r w:rsidRPr="004449A8">
        <w:rPr>
          <w:rFonts w:ascii="Times New Roman" w:hAnsi="Times New Roman" w:cs="Times New Roman"/>
          <w:sz w:val="24"/>
          <w:szCs w:val="24"/>
        </w:rPr>
        <w:t xml:space="preserve"> to</w:t>
      </w:r>
      <w:r w:rsidR="0026507F" w:rsidRPr="004449A8">
        <w:rPr>
          <w:rFonts w:ascii="Times New Roman" w:hAnsi="Times New Roman" w:cs="Times New Roman"/>
          <w:sz w:val="24"/>
          <w:szCs w:val="24"/>
        </w:rPr>
        <w:t>rnistrze. Uczniom nie wolno wymieniać</w:t>
      </w:r>
      <w:r w:rsidR="00AF448C" w:rsidRPr="004449A8">
        <w:rPr>
          <w:rFonts w:ascii="Times New Roman" w:hAnsi="Times New Roman" w:cs="Times New Roman"/>
          <w:sz w:val="24"/>
          <w:szCs w:val="24"/>
        </w:rPr>
        <w:t xml:space="preserve"> się przyborami </w:t>
      </w:r>
      <w:r w:rsidRPr="004449A8">
        <w:rPr>
          <w:rFonts w:ascii="Times New Roman" w:hAnsi="Times New Roman" w:cs="Times New Roman"/>
          <w:sz w:val="24"/>
          <w:szCs w:val="24"/>
        </w:rPr>
        <w:t xml:space="preserve"> między sobą. </w:t>
      </w:r>
    </w:p>
    <w:p w:rsidR="00B1357E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 sali gimnastycznej mogą przebywać dwie grupy uczniów.  Po każdych zajęciach używany sprzęt sportowy oraz podłoga </w:t>
      </w:r>
      <w:r w:rsidR="00206AD8" w:rsidRPr="004449A8">
        <w:rPr>
          <w:rFonts w:ascii="Times New Roman" w:hAnsi="Times New Roman" w:cs="Times New Roman"/>
          <w:sz w:val="24"/>
          <w:szCs w:val="24"/>
        </w:rPr>
        <w:t>zostaną</w:t>
      </w:r>
      <w:r w:rsidRPr="004449A8">
        <w:rPr>
          <w:rFonts w:ascii="Times New Roman" w:hAnsi="Times New Roman" w:cs="Times New Roman"/>
          <w:sz w:val="24"/>
          <w:szCs w:val="24"/>
        </w:rPr>
        <w:t xml:space="preserve"> umyte lub zdezynfekowane. </w:t>
      </w:r>
      <w:r w:rsidR="00DE5D89" w:rsidRPr="004449A8">
        <w:rPr>
          <w:rFonts w:ascii="Times New Roman" w:hAnsi="Times New Roman" w:cs="Times New Roman"/>
          <w:sz w:val="24"/>
          <w:szCs w:val="24"/>
        </w:rPr>
        <w:t xml:space="preserve">Nauczyciel zadba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="00DE5D89" w:rsidRPr="004449A8">
        <w:rPr>
          <w:rFonts w:ascii="Times New Roman" w:hAnsi="Times New Roman" w:cs="Times New Roman"/>
          <w:sz w:val="24"/>
          <w:szCs w:val="24"/>
        </w:rPr>
        <w:t>o prowadzenia zajęć sportowych, unikając  sportów kontaktowych.</w:t>
      </w:r>
    </w:p>
    <w:p w:rsidR="00B1357E" w:rsidRPr="004449A8" w:rsidRDefault="0026507F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S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ale </w:t>
      </w:r>
      <w:r w:rsidRPr="004449A8">
        <w:rPr>
          <w:rFonts w:ascii="Times New Roman" w:hAnsi="Times New Roman" w:cs="Times New Roman"/>
          <w:sz w:val="24"/>
          <w:szCs w:val="24"/>
        </w:rPr>
        <w:t xml:space="preserve">wietrzone są 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co najmniej </w:t>
      </w:r>
      <w:r w:rsidRPr="004449A8">
        <w:rPr>
          <w:rFonts w:ascii="Times New Roman" w:hAnsi="Times New Roman" w:cs="Times New Roman"/>
          <w:sz w:val="24"/>
          <w:szCs w:val="24"/>
        </w:rPr>
        <w:t>raz na godzinę</w:t>
      </w:r>
      <w:r w:rsidR="00194C99" w:rsidRPr="004449A8">
        <w:rPr>
          <w:rFonts w:ascii="Times New Roman" w:hAnsi="Times New Roman" w:cs="Times New Roman"/>
          <w:sz w:val="24"/>
          <w:szCs w:val="24"/>
        </w:rPr>
        <w:t>, a w razie potrzeby także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="00194C99" w:rsidRPr="004449A8">
        <w:rPr>
          <w:rFonts w:ascii="Times New Roman" w:hAnsi="Times New Roman" w:cs="Times New Roman"/>
          <w:sz w:val="24"/>
          <w:szCs w:val="24"/>
        </w:rPr>
        <w:t>w czasie zajęć.</w:t>
      </w:r>
    </w:p>
    <w:p w:rsidR="00B1357E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Zaleca się korzystanie przez uczniów z boiska szkolnego oraz pobytu na świeżym powietrzu na terenie szkoły, przy zachowaniu zmianowości grup i dystansu pomiędzy nimi.</w:t>
      </w:r>
    </w:p>
    <w:p w:rsidR="00206AD8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Sprzęt na boisku wykorzystywany podczas zajęć </w:t>
      </w:r>
      <w:r w:rsidR="00206AD8" w:rsidRPr="004449A8">
        <w:rPr>
          <w:rFonts w:ascii="Times New Roman" w:hAnsi="Times New Roman" w:cs="Times New Roman"/>
          <w:sz w:val="24"/>
          <w:szCs w:val="24"/>
        </w:rPr>
        <w:t xml:space="preserve">zostanie </w:t>
      </w:r>
      <w:r w:rsidRPr="004449A8">
        <w:rPr>
          <w:rFonts w:ascii="Times New Roman" w:hAnsi="Times New Roman" w:cs="Times New Roman"/>
          <w:sz w:val="24"/>
          <w:szCs w:val="24"/>
        </w:rPr>
        <w:t xml:space="preserve">regularnie czyszczony </w:t>
      </w:r>
      <w:r w:rsidRPr="004449A8">
        <w:rPr>
          <w:rFonts w:ascii="Times New Roman" w:hAnsi="Times New Roman" w:cs="Times New Roman"/>
          <w:sz w:val="24"/>
          <w:szCs w:val="24"/>
        </w:rPr>
        <w:br/>
        <w:t>z użyciem detergentu lub dezynfekowany</w:t>
      </w:r>
      <w:r w:rsidR="00206AD8" w:rsidRPr="004449A8">
        <w:rPr>
          <w:rFonts w:ascii="Times New Roman" w:hAnsi="Times New Roman" w:cs="Times New Roman"/>
          <w:sz w:val="24"/>
          <w:szCs w:val="24"/>
        </w:rPr>
        <w:t>.</w:t>
      </w:r>
    </w:p>
    <w:p w:rsidR="00B1357E" w:rsidRPr="004449A8" w:rsidRDefault="00194C99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 boisku mogą przebywać dwie grupy przy założeniu, że zachowany jest między nimi dystans.</w:t>
      </w:r>
    </w:p>
    <w:p w:rsidR="00B1357E" w:rsidRPr="004449A8" w:rsidRDefault="00823894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Obowiązuje całkowity zakaz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wyjść poza teren szkoły (np. spacer do parku).</w:t>
      </w:r>
    </w:p>
    <w:p w:rsidR="00B1357E" w:rsidRPr="004449A8" w:rsidRDefault="00823894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Uczeń nie może</w:t>
      </w:r>
      <w:r w:rsidR="00E56B5D" w:rsidRPr="004449A8">
        <w:rPr>
          <w:rFonts w:ascii="Times New Roman" w:hAnsi="Times New Roman" w:cs="Times New Roman"/>
          <w:sz w:val="24"/>
          <w:szCs w:val="24"/>
        </w:rPr>
        <w:t xml:space="preserve"> przynosić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ze sobą do szkoły</w:t>
      </w:r>
      <w:r w:rsidR="00E56B5D" w:rsidRPr="004449A8">
        <w:rPr>
          <w:rFonts w:ascii="Times New Roman" w:hAnsi="Times New Roman" w:cs="Times New Roman"/>
          <w:sz w:val="24"/>
          <w:szCs w:val="24"/>
        </w:rPr>
        <w:t xml:space="preserve"> zabawek i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niepotrzebnych przedmiotów.</w:t>
      </w:r>
    </w:p>
    <w:p w:rsidR="009B29F4" w:rsidRPr="004449A8" w:rsidRDefault="00203CBE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Konieczne jest zwracanie uwagi, na regularne mycie rąk przez dzieci, szczególnie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po przyjściu do szkoły, przed jedzeniem, po skorzystaniu z toalety i po powrocie ze świeżego</w:t>
      </w:r>
      <w:r w:rsidR="009B29F4" w:rsidRPr="004449A8">
        <w:rPr>
          <w:rFonts w:ascii="Times New Roman" w:hAnsi="Times New Roman" w:cs="Times New Roman"/>
          <w:sz w:val="24"/>
          <w:szCs w:val="24"/>
        </w:rPr>
        <w:t xml:space="preserve"> powietrza, unikania dotykania oczu, nosa i ust oraz zasłaniania ich przy kichaniu czy kasłaniu</w:t>
      </w:r>
      <w:r w:rsidR="00B833AF" w:rsidRPr="004449A8">
        <w:rPr>
          <w:rFonts w:ascii="Times New Roman" w:hAnsi="Times New Roman" w:cs="Times New Roman"/>
          <w:sz w:val="24"/>
          <w:szCs w:val="24"/>
        </w:rPr>
        <w:t>.</w:t>
      </w:r>
    </w:p>
    <w:p w:rsidR="009B29F4" w:rsidRPr="004449A8" w:rsidRDefault="009B29F4" w:rsidP="004449A8">
      <w:pPr>
        <w:pStyle w:val="Akapitzlist"/>
        <w:numPr>
          <w:ilvl w:val="0"/>
          <w:numId w:val="1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Nauczyciele </w:t>
      </w:r>
      <w:r w:rsidR="00823894" w:rsidRPr="004449A8">
        <w:rPr>
          <w:rFonts w:ascii="Times New Roman" w:hAnsi="Times New Roman" w:cs="Times New Roman"/>
          <w:sz w:val="24"/>
          <w:szCs w:val="24"/>
        </w:rPr>
        <w:t>i inni pracownicy szkoły zachowują</w:t>
      </w:r>
      <w:r w:rsidRPr="004449A8">
        <w:rPr>
          <w:rFonts w:ascii="Times New Roman" w:hAnsi="Times New Roman" w:cs="Times New Roman"/>
          <w:sz w:val="24"/>
          <w:szCs w:val="24"/>
        </w:rPr>
        <w:t xml:space="preserve"> dystans społeczny między sobą, w każdej przestrzeni szkolnej, wynoszący min.1,5 m.</w:t>
      </w:r>
    </w:p>
    <w:p w:rsidR="00D9539F" w:rsidRPr="004449A8" w:rsidRDefault="00C24B80" w:rsidP="004449A8">
      <w:pPr>
        <w:pStyle w:val="Akapitzlist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Pracownicy w razie konieczności zaopatrzeni są w indywidualne środki ochrony (maseczki, rękawiczki, przyłbice, fartuchy).</w:t>
      </w:r>
    </w:p>
    <w:p w:rsidR="003C5BAB" w:rsidRDefault="003C5BAB" w:rsidP="004449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3AF" w:rsidRPr="004449A8" w:rsidRDefault="000B4F73" w:rsidP="004449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9539F" w:rsidRPr="004449A8">
        <w:rPr>
          <w:rFonts w:ascii="Times New Roman" w:hAnsi="Times New Roman" w:cs="Times New Roman"/>
          <w:b/>
          <w:sz w:val="24"/>
          <w:szCs w:val="24"/>
        </w:rPr>
        <w:t>III</w:t>
      </w:r>
    </w:p>
    <w:p w:rsidR="000B4F73" w:rsidRPr="004449A8" w:rsidRDefault="000B4F73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 xml:space="preserve">ZASADY ORGANIZACJI  ZAJĘĆ 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Jedna grupa dzieci przebywa w wyznaczonej sali pod opieką nauczyciela ustalonego                            w harmonogramie na dany dzień.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Nauczyciel przystępujący do pracy musi być zdrowy, bez jakichkolwiek objawów wskazujących na chorobę zakaźną.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Każdorazowa nieobecność nauczyciela w szkole musi być zgłoszona telefonicznie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do sekretariatu i odnotowana z podaniem przyczyny nieobecności.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>Nauczyciele sprawują nadzór nad m</w:t>
      </w:r>
      <w:r w:rsidR="00D9539F" w:rsidRPr="004449A8">
        <w:rPr>
          <w:rFonts w:ascii="Times New Roman" w:hAnsi="Times New Roman" w:cs="Times New Roman"/>
          <w:sz w:val="24"/>
          <w:szCs w:val="24"/>
        </w:rPr>
        <w:t xml:space="preserve">ax. 12 osobową grupą </w:t>
      </w:r>
      <w:r w:rsidRPr="004449A8">
        <w:rPr>
          <w:rFonts w:ascii="Times New Roman" w:hAnsi="Times New Roman" w:cs="Times New Roman"/>
          <w:sz w:val="24"/>
          <w:szCs w:val="24"/>
        </w:rPr>
        <w:t>i  prowadzą  ustalone na dany dzień zajęcia opiekuńczo-wychowawcze z elementami edukacyjnymi (plastyczne, muzyczne, teatralne</w:t>
      </w:r>
      <w:r w:rsidR="00603023" w:rsidRPr="004449A8">
        <w:rPr>
          <w:rFonts w:ascii="Times New Roman" w:hAnsi="Times New Roman" w:cs="Times New Roman"/>
          <w:sz w:val="24"/>
          <w:szCs w:val="24"/>
        </w:rPr>
        <w:t xml:space="preserve">, </w:t>
      </w:r>
      <w:r w:rsidR="009018FE" w:rsidRPr="004449A8">
        <w:rPr>
          <w:rFonts w:ascii="Times New Roman" w:hAnsi="Times New Roman" w:cs="Times New Roman"/>
          <w:sz w:val="24"/>
          <w:szCs w:val="24"/>
        </w:rPr>
        <w:t>sportowe i biblioteczne</w:t>
      </w:r>
      <w:r w:rsidRPr="004449A8">
        <w:rPr>
          <w:rFonts w:ascii="Times New Roman" w:hAnsi="Times New Roman" w:cs="Times New Roman"/>
          <w:sz w:val="24"/>
          <w:szCs w:val="24"/>
        </w:rPr>
        <w:t xml:space="preserve">). </w:t>
      </w:r>
      <w:r w:rsidR="00603023" w:rsidRPr="004449A8">
        <w:rPr>
          <w:rFonts w:ascii="Times New Roman" w:hAnsi="Times New Roman" w:cs="Times New Roman"/>
          <w:sz w:val="24"/>
          <w:szCs w:val="24"/>
        </w:rPr>
        <w:t>Pozostałe zajęcia dydaktyczne będą realizowane zdalnie.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Nauczyciel organizuje  zajęcia w sposób bezpieczny, zgodnie z wytycznymi GIS,  a także przestrzega wyznaczonego harmonogramu poszczególnych zajęć </w:t>
      </w:r>
      <w:r w:rsidR="00D9539F" w:rsidRPr="004449A8">
        <w:rPr>
          <w:rFonts w:ascii="Times New Roman" w:hAnsi="Times New Roman" w:cs="Times New Roman"/>
          <w:sz w:val="24"/>
          <w:szCs w:val="24"/>
        </w:rPr>
        <w:t xml:space="preserve">przydzielonej </w:t>
      </w:r>
      <w:r w:rsidRPr="004449A8">
        <w:rPr>
          <w:rFonts w:ascii="Times New Roman" w:hAnsi="Times New Roman" w:cs="Times New Roman"/>
          <w:sz w:val="24"/>
          <w:szCs w:val="24"/>
        </w:rPr>
        <w:t>grupy.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M</w:t>
      </w:r>
      <w:r w:rsidR="00D9539F" w:rsidRPr="004449A8">
        <w:rPr>
          <w:rFonts w:ascii="Times New Roman" w:hAnsi="Times New Roman" w:cs="Times New Roman"/>
          <w:sz w:val="24"/>
          <w:szCs w:val="24"/>
        </w:rPr>
        <w:t>onitorowanie przez nauczyciela</w:t>
      </w:r>
      <w:r w:rsidRPr="004449A8">
        <w:rPr>
          <w:rFonts w:ascii="Times New Roman" w:hAnsi="Times New Roman" w:cs="Times New Roman"/>
          <w:sz w:val="24"/>
          <w:szCs w:val="24"/>
        </w:rPr>
        <w:t xml:space="preserve"> obecności dzieci odbywa się poprzez sprawdzanie każdego dnia listy obecności. 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Nauczyciel </w:t>
      </w:r>
      <w:r w:rsidR="00D9539F" w:rsidRPr="004449A8">
        <w:rPr>
          <w:rFonts w:ascii="Times New Roman" w:hAnsi="Times New Roman" w:cs="Times New Roman"/>
          <w:sz w:val="24"/>
          <w:szCs w:val="24"/>
        </w:rPr>
        <w:t xml:space="preserve">podczas zajęć </w:t>
      </w:r>
      <w:r w:rsidRPr="004449A8">
        <w:rPr>
          <w:rFonts w:ascii="Times New Roman" w:hAnsi="Times New Roman" w:cs="Times New Roman"/>
          <w:sz w:val="24"/>
          <w:szCs w:val="24"/>
        </w:rPr>
        <w:t>zachowuje wszelkie zasady bezpieczeństwa i higieny i dopilnowuje ich także w stosunku do dzieci.</w:t>
      </w:r>
    </w:p>
    <w:p w:rsidR="000B4F73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Wyjście na bois</w:t>
      </w:r>
      <w:r w:rsidR="00F84F48" w:rsidRPr="004449A8">
        <w:rPr>
          <w:rFonts w:ascii="Times New Roman" w:hAnsi="Times New Roman" w:cs="Times New Roman"/>
          <w:sz w:val="24"/>
          <w:szCs w:val="24"/>
        </w:rPr>
        <w:t>ko, stołówkę</w:t>
      </w:r>
      <w:r w:rsidRPr="004449A8">
        <w:rPr>
          <w:rFonts w:ascii="Times New Roman" w:hAnsi="Times New Roman" w:cs="Times New Roman"/>
          <w:sz w:val="24"/>
          <w:szCs w:val="24"/>
        </w:rPr>
        <w:t xml:space="preserve">, zajęcia z wychowania fizycznego nauczyciel organizuje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o wyznaczonej dla grupy porze.</w:t>
      </w:r>
    </w:p>
    <w:p w:rsidR="00C24B80" w:rsidRPr="004449A8" w:rsidRDefault="000B4F73" w:rsidP="004449A8">
      <w:pPr>
        <w:pStyle w:val="Akapitzlist"/>
        <w:numPr>
          <w:ilvl w:val="0"/>
          <w:numId w:val="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Nauczyciel pozostaje z grupą do momentu aż zostanie odebrany ostatni uczeń z grupy.</w:t>
      </w:r>
    </w:p>
    <w:p w:rsidR="00C24B80" w:rsidRPr="004449A8" w:rsidRDefault="00C24B80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32A" w:rsidRPr="004449A8" w:rsidRDefault="00C24B80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§ I</w:t>
      </w:r>
      <w:r w:rsidR="00D9539F" w:rsidRPr="004449A8">
        <w:rPr>
          <w:rFonts w:ascii="Times New Roman" w:hAnsi="Times New Roman" w:cs="Times New Roman"/>
          <w:b/>
          <w:sz w:val="24"/>
          <w:szCs w:val="24"/>
        </w:rPr>
        <w:t>V</w:t>
      </w:r>
    </w:p>
    <w:p w:rsidR="002A332A" w:rsidRPr="004449A8" w:rsidRDefault="00C24B80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ZASADY</w:t>
      </w:r>
      <w:r w:rsidR="002A332A" w:rsidRPr="004449A8">
        <w:rPr>
          <w:rFonts w:ascii="Times New Roman" w:hAnsi="Times New Roman" w:cs="Times New Roman"/>
          <w:b/>
          <w:sz w:val="24"/>
          <w:szCs w:val="24"/>
        </w:rPr>
        <w:t xml:space="preserve"> SPOŻYWANIA POSIŁKU UCZNIÓW W SZKOLE PODCZAS PANOWANIA EPIDEMII</w:t>
      </w:r>
    </w:p>
    <w:p w:rsidR="00206AD8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Uczniowie spożywają posiłek przyniesiony z domu. W szkole wydawane są jedynie ciepłe napoje.</w:t>
      </w:r>
    </w:p>
    <w:p w:rsidR="009D3809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Ciepłe napoje są przygotowyw</w:t>
      </w:r>
      <w:r w:rsidR="009D3809" w:rsidRPr="004449A8">
        <w:rPr>
          <w:rFonts w:ascii="Times New Roman" w:hAnsi="Times New Roman" w:cs="Times New Roman"/>
          <w:sz w:val="24"/>
          <w:szCs w:val="24"/>
        </w:rPr>
        <w:t>ane w oddzielnym pomieszczeniu.</w:t>
      </w:r>
    </w:p>
    <w:p w:rsidR="009D3809" w:rsidRPr="004449A8" w:rsidRDefault="009D3809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Produkty do przygotowania napojów są odstawiane na 48 h przed przygotowaniem.</w:t>
      </w:r>
    </w:p>
    <w:p w:rsidR="00FD428C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Napoje przygotowywane są w termosach, które po uż</w:t>
      </w:r>
      <w:r w:rsidR="004B0792" w:rsidRPr="004449A8">
        <w:rPr>
          <w:rFonts w:ascii="Times New Roman" w:hAnsi="Times New Roman" w:cs="Times New Roman"/>
          <w:sz w:val="24"/>
          <w:szCs w:val="24"/>
        </w:rPr>
        <w:t>yciu zostają wyparzone w temp. m</w:t>
      </w:r>
      <w:r w:rsidRPr="004449A8">
        <w:rPr>
          <w:rFonts w:ascii="Times New Roman" w:hAnsi="Times New Roman" w:cs="Times New Roman"/>
          <w:sz w:val="24"/>
          <w:szCs w:val="24"/>
        </w:rPr>
        <w:t>in. 60°C.</w:t>
      </w:r>
    </w:p>
    <w:p w:rsidR="002A332A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Każdy uczeń otrzymuje napój w kubku jednorazowym, który po spożyciu wyrzuca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Pr="004449A8">
        <w:rPr>
          <w:rFonts w:ascii="Times New Roman" w:hAnsi="Times New Roman" w:cs="Times New Roman"/>
          <w:sz w:val="24"/>
          <w:szCs w:val="24"/>
        </w:rPr>
        <w:t>do śmietnika.</w:t>
      </w:r>
    </w:p>
    <w:p w:rsidR="00FD428C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Każda grupa ma swoja wyznaczoną godzinę spożywania posiłku.</w:t>
      </w:r>
    </w:p>
    <w:p w:rsidR="009D3809" w:rsidRPr="004449A8" w:rsidRDefault="009D3809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Pomieszczenie do spożywania posiłku jest wietrzone przed przyjściem każdej grupy dzieci</w:t>
      </w:r>
      <w:r w:rsidR="00B833AF" w:rsidRPr="004449A8">
        <w:rPr>
          <w:rFonts w:ascii="Times New Roman" w:hAnsi="Times New Roman" w:cs="Times New Roman"/>
          <w:sz w:val="24"/>
          <w:szCs w:val="24"/>
        </w:rPr>
        <w:t xml:space="preserve"> oraz po wyjściu każdej z nich.</w:t>
      </w:r>
    </w:p>
    <w:p w:rsidR="009D3809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Przed pobytem każdej kolejnej grupy krzesełka, stoliki, </w:t>
      </w:r>
      <w:r w:rsidR="009D3809" w:rsidRPr="004449A8">
        <w:rPr>
          <w:rFonts w:ascii="Times New Roman" w:hAnsi="Times New Roman" w:cs="Times New Roman"/>
          <w:sz w:val="24"/>
          <w:szCs w:val="24"/>
        </w:rPr>
        <w:t>uchwyty, itp. s</w:t>
      </w:r>
      <w:r w:rsidR="009D467F" w:rsidRPr="004449A8">
        <w:rPr>
          <w:rFonts w:ascii="Times New Roman" w:hAnsi="Times New Roman" w:cs="Times New Roman"/>
          <w:sz w:val="24"/>
          <w:szCs w:val="24"/>
        </w:rPr>
        <w:t>ą dezynfekowane</w:t>
      </w:r>
      <w:r w:rsidR="00B833AF" w:rsidRPr="004449A8">
        <w:rPr>
          <w:rFonts w:ascii="Times New Roman" w:hAnsi="Times New Roman" w:cs="Times New Roman"/>
          <w:sz w:val="24"/>
          <w:szCs w:val="24"/>
        </w:rPr>
        <w:t>.</w:t>
      </w:r>
    </w:p>
    <w:p w:rsidR="00FD428C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Uczniowie przed posiłkiem/ po posiłku myją i dezynfekują ręce.</w:t>
      </w:r>
    </w:p>
    <w:p w:rsidR="00FD428C" w:rsidRPr="004449A8" w:rsidRDefault="00FD428C" w:rsidP="004449A8">
      <w:pPr>
        <w:pStyle w:val="Akapitzlist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Osoba wyznaczona do przygotowania i podania napojów, oraz dbająca o czystość </w:t>
      </w:r>
      <w:r w:rsidR="009D467F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w pomieszczeniu, gdzie spożywane są posiłki, zobowiązana jest do przestrzegania ścisłych zasad higieny.</w:t>
      </w:r>
    </w:p>
    <w:p w:rsidR="00FD428C" w:rsidRPr="004449A8" w:rsidRDefault="00FD428C" w:rsidP="004449A8">
      <w:pPr>
        <w:pStyle w:val="Akapitzlist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Wyposażona jest w środki ochrony osobistej(maseczka/przyłbica, rękawiczki, fartuch ochronny).</w:t>
      </w:r>
    </w:p>
    <w:p w:rsidR="00FD428C" w:rsidRPr="004449A8" w:rsidRDefault="00A77AAA" w:rsidP="004449A8">
      <w:pPr>
        <w:pStyle w:val="Akapitzlist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>Fartuch prany jest każdego dnia,  a rękawiczki zmieniane po każdej grupie.</w:t>
      </w:r>
    </w:p>
    <w:p w:rsidR="0022242A" w:rsidRPr="004449A8" w:rsidRDefault="00A77AAA" w:rsidP="004449A8">
      <w:pPr>
        <w:pStyle w:val="Akapitzlist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Wyposażona jest w stosowne środki czystości do właściwej dezynfekcji </w:t>
      </w:r>
      <w:r w:rsidR="009D467F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i utrzymania czystości w miejscu spożywania posiłków.</w:t>
      </w:r>
    </w:p>
    <w:p w:rsidR="00E413C8" w:rsidRPr="004449A8" w:rsidRDefault="00E413C8" w:rsidP="004449A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8EE" w:rsidRPr="004449A8" w:rsidRDefault="00BB500B" w:rsidP="003C5BAB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E408EE" w:rsidRPr="004449A8">
        <w:rPr>
          <w:rFonts w:ascii="Times New Roman" w:hAnsi="Times New Roman" w:cs="Times New Roman"/>
          <w:b/>
          <w:sz w:val="24"/>
          <w:szCs w:val="24"/>
        </w:rPr>
        <w:t>V</w:t>
      </w:r>
    </w:p>
    <w:p w:rsidR="00CE49EC" w:rsidRPr="004449A8" w:rsidRDefault="001E61F9" w:rsidP="003C5BAB">
      <w:pPr>
        <w:pStyle w:val="Akapitzlist"/>
        <w:spacing w:line="360" w:lineRule="auto"/>
        <w:ind w:left="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ZASADY POSTĘPOWANIA  PRACOWNIKÓW</w:t>
      </w:r>
    </w:p>
    <w:p w:rsidR="001E61F9" w:rsidRPr="004449A8" w:rsidRDefault="001E61F9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Przed przystąpieniem do pracy, każdy </w:t>
      </w:r>
      <w:r w:rsidR="00526784" w:rsidRPr="004449A8">
        <w:rPr>
          <w:rFonts w:ascii="Times New Roman" w:hAnsi="Times New Roman" w:cs="Times New Roman"/>
          <w:sz w:val="24"/>
          <w:szCs w:val="24"/>
        </w:rPr>
        <w:t>pracownik wypełnia stosowne oświadczenie                                 ( zał. 3).</w:t>
      </w:r>
    </w:p>
    <w:p w:rsidR="00B2384B" w:rsidRPr="004449A8" w:rsidRDefault="00B2384B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Pracownik szkoły  pełni  obowiązki w swoim wyznaczonym miejscu pracy.</w:t>
      </w:r>
    </w:p>
    <w:p w:rsidR="00526784" w:rsidRPr="004449A8" w:rsidRDefault="00526784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Do pracy w szkole mogą przychodzić jedynie zdrowe oso</w:t>
      </w:r>
      <w:r w:rsidR="003C5BAB">
        <w:rPr>
          <w:rFonts w:ascii="Times New Roman" w:hAnsi="Times New Roman" w:cs="Times New Roman"/>
          <w:sz w:val="24"/>
          <w:szCs w:val="24"/>
        </w:rPr>
        <w:t xml:space="preserve">by, bez jakichkolwiek objawów </w:t>
      </w:r>
      <w:r w:rsidRPr="004449A8">
        <w:rPr>
          <w:rFonts w:ascii="Times New Roman" w:hAnsi="Times New Roman" w:cs="Times New Roman"/>
          <w:sz w:val="24"/>
          <w:szCs w:val="24"/>
        </w:rPr>
        <w:t xml:space="preserve"> wskazujących na chorobę zakaźną.</w:t>
      </w:r>
    </w:p>
    <w:p w:rsidR="00526784" w:rsidRPr="004449A8" w:rsidRDefault="00526784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Pracownik szkoły ma obowiązek dokonywania samoobserwacji. W przypadku pojawienia się niepokojących objawów (podwyższona temperatura, kaszel, ból gardła,) powinien pozostać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w domu i skorzystać z teleporady medycznej.</w:t>
      </w:r>
    </w:p>
    <w:p w:rsidR="00B2384B" w:rsidRPr="004449A8" w:rsidRDefault="00B2384B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Pracownicy z objawami choroby, takimi jak podwyższona temperatura, duszności itp.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nie będą wpuszczani na teren placówki.</w:t>
      </w:r>
    </w:p>
    <w:p w:rsidR="00CE49EC" w:rsidRPr="004449A8" w:rsidRDefault="00CE49EC" w:rsidP="004449A8">
      <w:pPr>
        <w:pStyle w:val="Akapitzlist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Jeżeli w domu </w:t>
      </w:r>
      <w:r w:rsidR="009D3809" w:rsidRPr="004449A8">
        <w:rPr>
          <w:rFonts w:ascii="Times New Roman" w:hAnsi="Times New Roman" w:cs="Times New Roman"/>
          <w:sz w:val="24"/>
          <w:szCs w:val="24"/>
        </w:rPr>
        <w:t>pracownik</w:t>
      </w:r>
      <w:r w:rsidR="00B2384B" w:rsidRPr="004449A8">
        <w:rPr>
          <w:rFonts w:ascii="Times New Roman" w:hAnsi="Times New Roman" w:cs="Times New Roman"/>
          <w:sz w:val="24"/>
          <w:szCs w:val="24"/>
        </w:rPr>
        <w:t xml:space="preserve">a </w:t>
      </w:r>
      <w:r w:rsidRPr="004449A8">
        <w:rPr>
          <w:rFonts w:ascii="Times New Roman" w:hAnsi="Times New Roman" w:cs="Times New Roman"/>
          <w:sz w:val="24"/>
          <w:szCs w:val="24"/>
        </w:rPr>
        <w:t xml:space="preserve">przebywa osoba na kwarantannie lub izolacji nie wolno wówczas przychodzić do </w:t>
      </w:r>
      <w:r w:rsidR="00402E2D" w:rsidRPr="004449A8">
        <w:rPr>
          <w:rFonts w:ascii="Times New Roman" w:hAnsi="Times New Roman" w:cs="Times New Roman"/>
          <w:sz w:val="24"/>
          <w:szCs w:val="24"/>
        </w:rPr>
        <w:t xml:space="preserve">miejsca pracy, a o zaistniałym </w:t>
      </w:r>
      <w:r w:rsidRPr="004449A8">
        <w:rPr>
          <w:rFonts w:ascii="Times New Roman" w:hAnsi="Times New Roman" w:cs="Times New Roman"/>
          <w:sz w:val="24"/>
          <w:szCs w:val="24"/>
        </w:rPr>
        <w:t>fakcie powiadomić niezwłocznie pracodawcę.</w:t>
      </w:r>
    </w:p>
    <w:p w:rsidR="004F7816" w:rsidRPr="004449A8" w:rsidRDefault="004F7816" w:rsidP="004449A8">
      <w:pPr>
        <w:pStyle w:val="Akapitzlist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Pracownicy przestrzegają reżimu sanitarnego, w kontakcie z rodzicami/ opiekunami  prawnymi i używają środków ochrony osobistej  maseczka/ przyłbice</w:t>
      </w:r>
      <w:r w:rsidR="00D05FB7" w:rsidRPr="004449A8">
        <w:rPr>
          <w:rFonts w:ascii="Times New Roman" w:hAnsi="Times New Roman" w:cs="Times New Roman"/>
          <w:sz w:val="24"/>
          <w:szCs w:val="24"/>
        </w:rPr>
        <w:t>, rękawiczki), zachowując w miarę możliwości bezpieczny dystans.</w:t>
      </w:r>
    </w:p>
    <w:p w:rsidR="00D05FB7" w:rsidRPr="004449A8" w:rsidRDefault="00D05FB7" w:rsidP="004449A8">
      <w:pPr>
        <w:pStyle w:val="Akapitzlist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Przed przystąpieniem do pracy oraz po jej zakończeniu pracownicy zobowiązani są do mycia i dezynfekcji rąk zgodnie z instrukcjami nr 8 i nr 9)</w:t>
      </w:r>
      <w:r w:rsidR="00A0220F" w:rsidRPr="004449A8">
        <w:rPr>
          <w:rFonts w:ascii="Times New Roman" w:hAnsi="Times New Roman" w:cs="Times New Roman"/>
          <w:sz w:val="24"/>
          <w:szCs w:val="24"/>
        </w:rPr>
        <w:t>.</w:t>
      </w:r>
    </w:p>
    <w:p w:rsidR="00D05FB7" w:rsidRPr="004449A8" w:rsidRDefault="00D05FB7" w:rsidP="004449A8">
      <w:pPr>
        <w:pStyle w:val="Akapitzlist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Pracownicy przychodzą do pracy zgodnie z ustalonym grafikiem i zaakceptowanym przez dyrektora.</w:t>
      </w:r>
    </w:p>
    <w:p w:rsidR="00CC7036" w:rsidRPr="004449A8" w:rsidRDefault="00CC7036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Pracownicy szkoły powinni zachowywać dystans społeczny między sobą, w każdej przestrzeni szkoły, wynoszący min. 1,5 m.</w:t>
      </w:r>
    </w:p>
    <w:p w:rsidR="00CC7036" w:rsidRPr="004449A8" w:rsidRDefault="00CC7036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Pracownicy obsługi są wytyczeni do poszczególnych zadań na terenie szkoły zgodnie </w:t>
      </w:r>
      <w:r w:rsidRPr="004449A8">
        <w:rPr>
          <w:rFonts w:ascii="Times New Roman" w:hAnsi="Times New Roman" w:cs="Times New Roman"/>
          <w:sz w:val="24"/>
          <w:szCs w:val="24"/>
        </w:rPr>
        <w:br/>
        <w:t>z harmonogramem na czas pracy placówki w okresie epidemii.</w:t>
      </w:r>
    </w:p>
    <w:p w:rsidR="00CC7036" w:rsidRPr="004449A8" w:rsidRDefault="00CC7036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Każdy pracownik ma w danym dniu pracy wyznaczoną funkcję, która nie zakłóca pobytu dzieci w szkole.</w:t>
      </w:r>
    </w:p>
    <w:p w:rsidR="00CC7036" w:rsidRPr="004449A8" w:rsidRDefault="00CC7036" w:rsidP="004449A8">
      <w:pPr>
        <w:pStyle w:val="Akapitzlist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Przerwy śniadaniowe pracowników obsługi będą się odbywały cyklicznie co 30 min </w:t>
      </w:r>
      <w:r w:rsidRPr="004449A8">
        <w:rPr>
          <w:rFonts w:ascii="Times New Roman" w:hAnsi="Times New Roman" w:cs="Times New Roman"/>
          <w:sz w:val="24"/>
          <w:szCs w:val="24"/>
        </w:rPr>
        <w:br/>
        <w:t>z odstępem 10 min na wietrzenie pomieszczenia socjalnego.</w:t>
      </w:r>
    </w:p>
    <w:p w:rsidR="003C5BAB" w:rsidRDefault="005E0829" w:rsidP="003C5B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lastRenderedPageBreak/>
        <w:t>§ V</w:t>
      </w:r>
      <w:r w:rsidR="00065232" w:rsidRPr="004449A8">
        <w:rPr>
          <w:rFonts w:ascii="Times New Roman" w:hAnsi="Times New Roman" w:cs="Times New Roman"/>
          <w:b/>
          <w:sz w:val="24"/>
          <w:szCs w:val="24"/>
        </w:rPr>
        <w:t>I</w:t>
      </w:r>
    </w:p>
    <w:p w:rsidR="005E0829" w:rsidRPr="004449A8" w:rsidRDefault="005E0829" w:rsidP="003C5B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 w:rsidR="00042178" w:rsidRPr="004449A8">
        <w:rPr>
          <w:rFonts w:ascii="Times New Roman" w:hAnsi="Times New Roman" w:cs="Times New Roman"/>
          <w:b/>
          <w:sz w:val="24"/>
          <w:szCs w:val="24"/>
        </w:rPr>
        <w:t>DEZYNFEKCJI SPRZĘ</w:t>
      </w:r>
      <w:r w:rsidR="00065232" w:rsidRPr="004449A8">
        <w:rPr>
          <w:rFonts w:ascii="Times New Roman" w:hAnsi="Times New Roman" w:cs="Times New Roman"/>
          <w:b/>
          <w:sz w:val="24"/>
          <w:szCs w:val="24"/>
        </w:rPr>
        <w:t>T</w:t>
      </w:r>
      <w:r w:rsidR="00042178" w:rsidRPr="004449A8">
        <w:rPr>
          <w:rFonts w:ascii="Times New Roman" w:hAnsi="Times New Roman" w:cs="Times New Roman"/>
          <w:b/>
          <w:sz w:val="24"/>
          <w:szCs w:val="24"/>
        </w:rPr>
        <w:t>U I POWIERZCHNI</w:t>
      </w:r>
    </w:p>
    <w:p w:rsidR="005E0829" w:rsidRPr="004449A8" w:rsidRDefault="00065232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616">
        <w:rPr>
          <w:rFonts w:ascii="Times New Roman" w:hAnsi="Times New Roman" w:cs="Times New Roman"/>
          <w:sz w:val="24"/>
          <w:szCs w:val="24"/>
        </w:rPr>
        <w:t>1</w:t>
      </w:r>
      <w:r w:rsidR="00E83C1C" w:rsidRPr="00C96616">
        <w:rPr>
          <w:rFonts w:ascii="Times New Roman" w:hAnsi="Times New Roman" w:cs="Times New Roman"/>
          <w:sz w:val="24"/>
          <w:szCs w:val="24"/>
        </w:rPr>
        <w:t>.</w:t>
      </w:r>
      <w:r w:rsidR="00E83C1C" w:rsidRPr="004449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49A8">
        <w:rPr>
          <w:rFonts w:ascii="Times New Roman" w:hAnsi="Times New Roman" w:cs="Times New Roman"/>
          <w:sz w:val="24"/>
          <w:szCs w:val="24"/>
        </w:rPr>
        <w:t>Placówka pracuje według ustalonego planu higieny, który w czasie stanu epidemicznego został dostosowany do wytycznych Głównego Inspektora Sanitarnego.</w:t>
      </w:r>
    </w:p>
    <w:p w:rsidR="00065232" w:rsidRPr="004449A8" w:rsidRDefault="00065232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2.Pracownicy szkoły muszą postępować godnie z wytycznymi zamieszczonymi w procedurze.</w:t>
      </w:r>
    </w:p>
    <w:p w:rsidR="000C6F99" w:rsidRPr="004449A8" w:rsidRDefault="000C6F99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3. Do mycia rąk, mycia i dezynfekcji powierzchni płaskich i dotykowych stosuje się środki dedykowane do zwalczania COVID- 19 ( zał. nr 4) .</w:t>
      </w:r>
    </w:p>
    <w:p w:rsidR="000C6F99" w:rsidRPr="004449A8" w:rsidRDefault="000C6F99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4.</w:t>
      </w:r>
      <w:r w:rsidR="00B2384B" w:rsidRPr="004449A8">
        <w:rPr>
          <w:rFonts w:ascii="Times New Roman" w:hAnsi="Times New Roman" w:cs="Times New Roman"/>
          <w:sz w:val="24"/>
          <w:szCs w:val="24"/>
        </w:rPr>
        <w:t>W szkole obowiązuje b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ezwzględne utrzymywanie czystości sanitariatów, szatni, ciągów komunikacyjnych, dezynfekowanie powierzchni dotykowych: poręczy, klamek, włączników światła, uchwytów, poręczy krzeseł i powierzchni płaskich, w tym blatów w salach i w pomieszczeniach do spożywania posiłków. </w:t>
      </w:r>
    </w:p>
    <w:p w:rsidR="00B1357E" w:rsidRPr="004449A8" w:rsidRDefault="000C6F99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5. 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Każdorazowa dezynfekcja urządzeń na </w:t>
      </w:r>
      <w:r w:rsidR="00E408EE" w:rsidRPr="004449A8">
        <w:rPr>
          <w:rFonts w:ascii="Times New Roman" w:hAnsi="Times New Roman" w:cs="Times New Roman"/>
          <w:sz w:val="24"/>
          <w:szCs w:val="24"/>
        </w:rPr>
        <w:t>hali sportowej</w:t>
      </w:r>
      <w:r w:rsidR="00194C99" w:rsidRPr="004449A8">
        <w:rPr>
          <w:rFonts w:ascii="Times New Roman" w:hAnsi="Times New Roman" w:cs="Times New Roman"/>
          <w:sz w:val="24"/>
          <w:szCs w:val="24"/>
        </w:rPr>
        <w:t>, po opuszczeniu przez dzieci terenu rekreacyjnego</w:t>
      </w:r>
      <w:r w:rsidR="00E408EE" w:rsidRPr="004449A8">
        <w:rPr>
          <w:rFonts w:ascii="Times New Roman" w:hAnsi="Times New Roman" w:cs="Times New Roman"/>
          <w:sz w:val="24"/>
          <w:szCs w:val="24"/>
        </w:rPr>
        <w:t>,  np. boiska szkolnego</w:t>
      </w:r>
      <w:r w:rsidR="00194C99" w:rsidRPr="004449A8">
        <w:rPr>
          <w:rFonts w:ascii="Times New Roman" w:hAnsi="Times New Roman" w:cs="Times New Roman"/>
          <w:sz w:val="24"/>
          <w:szCs w:val="24"/>
        </w:rPr>
        <w:t>.</w:t>
      </w:r>
    </w:p>
    <w:p w:rsidR="000C6F99" w:rsidRPr="004449A8" w:rsidRDefault="000C6F99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6.W szkole się monitoring codziennych prac porządkowych, ze szczególnym uwzględnieniem utrzymania w czystości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Pr="004449A8">
        <w:rPr>
          <w:rFonts w:ascii="Times New Roman" w:hAnsi="Times New Roman" w:cs="Times New Roman"/>
          <w:sz w:val="24"/>
          <w:szCs w:val="24"/>
        </w:rPr>
        <w:t xml:space="preserve">ciągów komunikacyjnych, dezynfekcji powierzchni dotykowych- </w:t>
      </w:r>
      <w:r w:rsidR="00E83C1C" w:rsidRPr="004449A8">
        <w:rPr>
          <w:rFonts w:ascii="Times New Roman" w:hAnsi="Times New Roman" w:cs="Times New Roman"/>
          <w:sz w:val="24"/>
          <w:szCs w:val="24"/>
        </w:rPr>
        <w:t>poręczy</w:t>
      </w:r>
      <w:r w:rsidRPr="004449A8">
        <w:rPr>
          <w:rFonts w:ascii="Times New Roman" w:hAnsi="Times New Roman" w:cs="Times New Roman"/>
          <w:sz w:val="24"/>
          <w:szCs w:val="24"/>
        </w:rPr>
        <w:t>, klamek, i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Pr="004449A8">
        <w:rPr>
          <w:rFonts w:ascii="Times New Roman" w:hAnsi="Times New Roman" w:cs="Times New Roman"/>
          <w:sz w:val="24"/>
          <w:szCs w:val="24"/>
        </w:rPr>
        <w:t xml:space="preserve">powierzchni płaskich, w tym </w:t>
      </w:r>
      <w:r w:rsidR="00E83C1C" w:rsidRPr="004449A8">
        <w:rPr>
          <w:rFonts w:ascii="Times New Roman" w:hAnsi="Times New Roman" w:cs="Times New Roman"/>
          <w:sz w:val="24"/>
          <w:szCs w:val="24"/>
        </w:rPr>
        <w:t>blatów w salach i w pomieszczeniu spożywania posiłków,</w:t>
      </w:r>
      <w:r w:rsidR="00E413C8" w:rsidRPr="004449A8">
        <w:rPr>
          <w:rFonts w:ascii="Times New Roman" w:hAnsi="Times New Roman" w:cs="Times New Roman"/>
          <w:sz w:val="24"/>
          <w:szCs w:val="24"/>
        </w:rPr>
        <w:t xml:space="preserve"> klawiatury, włączników ( zał.</w:t>
      </w:r>
      <w:r w:rsidR="00C96616">
        <w:rPr>
          <w:rFonts w:ascii="Times New Roman" w:hAnsi="Times New Roman" w:cs="Times New Roman"/>
          <w:sz w:val="24"/>
          <w:szCs w:val="24"/>
        </w:rPr>
        <w:t xml:space="preserve"> </w:t>
      </w:r>
      <w:r w:rsidR="00E83C1C" w:rsidRPr="004449A8">
        <w:rPr>
          <w:rFonts w:ascii="Times New Roman" w:hAnsi="Times New Roman" w:cs="Times New Roman"/>
          <w:sz w:val="24"/>
          <w:szCs w:val="24"/>
        </w:rPr>
        <w:t>nr 5 i 6).</w:t>
      </w:r>
    </w:p>
    <w:p w:rsidR="00E83C1C" w:rsidRPr="004449A8" w:rsidRDefault="00E83C1C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7.Z po</w:t>
      </w:r>
      <w:r w:rsidR="009018FE" w:rsidRPr="004449A8">
        <w:rPr>
          <w:rFonts w:ascii="Times New Roman" w:hAnsi="Times New Roman" w:cs="Times New Roman"/>
          <w:sz w:val="24"/>
          <w:szCs w:val="24"/>
        </w:rPr>
        <w:t>mieszczeń usuwane są przedmioty</w:t>
      </w:r>
      <w:r w:rsidRPr="004449A8">
        <w:rPr>
          <w:rFonts w:ascii="Times New Roman" w:hAnsi="Times New Roman" w:cs="Times New Roman"/>
          <w:sz w:val="24"/>
          <w:szCs w:val="24"/>
        </w:rPr>
        <w:t xml:space="preserve"> i sprzęty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których nie</w:t>
      </w:r>
      <w:r w:rsidR="00402E2D" w:rsidRPr="004449A8">
        <w:rPr>
          <w:rFonts w:ascii="Times New Roman" w:hAnsi="Times New Roman" w:cs="Times New Roman"/>
          <w:sz w:val="24"/>
          <w:szCs w:val="24"/>
        </w:rPr>
        <w:t xml:space="preserve"> można skutecznie dezynfekować.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Jeżeli do zajęć wykorzystywane są przybory sportowe, np. p</w:t>
      </w:r>
      <w:r w:rsidRPr="004449A8">
        <w:rPr>
          <w:rFonts w:ascii="Times New Roman" w:hAnsi="Times New Roman" w:cs="Times New Roman"/>
          <w:sz w:val="24"/>
          <w:szCs w:val="24"/>
        </w:rPr>
        <w:t xml:space="preserve">iłki, skakanki, obręcze muszą 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być systematycznie dezynfekowane.</w:t>
      </w:r>
    </w:p>
    <w:p w:rsidR="00042178" w:rsidRPr="004449A8" w:rsidRDefault="00E83C1C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8.Wietrzenie pomieszczeń odbywa się </w:t>
      </w:r>
      <w:r w:rsidR="00194C99" w:rsidRPr="004449A8">
        <w:rPr>
          <w:rFonts w:ascii="Times New Roman" w:hAnsi="Times New Roman" w:cs="Times New Roman"/>
          <w:sz w:val="24"/>
          <w:szCs w:val="24"/>
        </w:rPr>
        <w:t xml:space="preserve"> przed przyjściem dzieci oraz w miarę możliwości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="00194C99" w:rsidRPr="004449A8">
        <w:rPr>
          <w:rFonts w:ascii="Times New Roman" w:hAnsi="Times New Roman" w:cs="Times New Roman"/>
          <w:sz w:val="24"/>
          <w:szCs w:val="24"/>
        </w:rPr>
        <w:t>w trakcie pobytu dzieci w placówce (przynajmniej jeden raz na godzinę).</w:t>
      </w:r>
    </w:p>
    <w:p w:rsidR="003C5BAB" w:rsidRDefault="00042178" w:rsidP="003C5BAB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9.</w:t>
      </w:r>
      <w:r w:rsidR="00CC7036" w:rsidRPr="004449A8">
        <w:rPr>
          <w:rFonts w:ascii="Times New Roman" w:hAnsi="Times New Roman" w:cs="Times New Roman"/>
          <w:sz w:val="24"/>
          <w:szCs w:val="24"/>
        </w:rPr>
        <w:t>Pracownik obsługi wykonuje wszelkie czynności związane z dezynfekcją i wietrzeniem pomieszczeń, wówczas gdy dana grupa opuści miejsce pobytu.</w:t>
      </w:r>
    </w:p>
    <w:p w:rsidR="00042178" w:rsidRDefault="003C5BAB" w:rsidP="003C5BAB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E83C1C" w:rsidRPr="003C5BAB">
        <w:rPr>
          <w:rFonts w:ascii="Times New Roman" w:hAnsi="Times New Roman" w:cs="Times New Roman"/>
          <w:sz w:val="24"/>
          <w:szCs w:val="24"/>
        </w:rPr>
        <w:t>Po zakończonej dezynfekcji pracownik ściąga i wyrzuca do zamykanego kosza na śmieci rękawiczki jednorazowe.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9EC" w:rsidRPr="003C5BAB">
        <w:rPr>
          <w:rFonts w:ascii="Times New Roman" w:hAnsi="Times New Roman" w:cs="Times New Roman"/>
          <w:sz w:val="24"/>
          <w:szCs w:val="24"/>
        </w:rPr>
        <w:t>S</w:t>
      </w:r>
      <w:r w:rsidR="00194C99" w:rsidRPr="003C5BAB">
        <w:rPr>
          <w:rFonts w:ascii="Times New Roman" w:hAnsi="Times New Roman" w:cs="Times New Roman"/>
          <w:sz w:val="24"/>
          <w:szCs w:val="24"/>
        </w:rPr>
        <w:t xml:space="preserve">tosowanie środków ochrony osobistej, w tym rękawiczki, maseczki ochronne. </w:t>
      </w:r>
    </w:p>
    <w:p w:rsidR="003C5BAB" w:rsidRPr="003C5BAB" w:rsidRDefault="003C5BAB" w:rsidP="003C5BAB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717" w:rsidRPr="004449A8" w:rsidRDefault="00AC1717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lastRenderedPageBreak/>
        <w:t>§ VI</w:t>
      </w:r>
      <w:r w:rsidR="0022242A" w:rsidRPr="004449A8">
        <w:rPr>
          <w:rFonts w:ascii="Times New Roman" w:hAnsi="Times New Roman" w:cs="Times New Roman"/>
          <w:b/>
          <w:sz w:val="24"/>
          <w:szCs w:val="24"/>
        </w:rPr>
        <w:t>I</w:t>
      </w:r>
    </w:p>
    <w:p w:rsidR="00AC1717" w:rsidRPr="004449A8" w:rsidRDefault="00AC1717" w:rsidP="004449A8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ZASADY PRZBYWANIA OSÓB TRZECICH  PLACÓWCE</w:t>
      </w:r>
    </w:p>
    <w:p w:rsidR="00AC1717" w:rsidRPr="004449A8" w:rsidRDefault="00AC1717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1.Przebywanie osób trzecich w </w:t>
      </w:r>
      <w:r w:rsidR="00A35F1E" w:rsidRPr="004449A8">
        <w:rPr>
          <w:rFonts w:ascii="Times New Roman" w:hAnsi="Times New Roman" w:cs="Times New Roman"/>
          <w:sz w:val="24"/>
          <w:szCs w:val="24"/>
        </w:rPr>
        <w:t>placówce</w:t>
      </w:r>
      <w:r w:rsidR="003C5BAB">
        <w:rPr>
          <w:rFonts w:ascii="Times New Roman" w:hAnsi="Times New Roman" w:cs="Times New Roman"/>
          <w:sz w:val="24"/>
          <w:szCs w:val="24"/>
        </w:rPr>
        <w:t xml:space="preserve"> </w:t>
      </w:r>
      <w:r w:rsidR="00A35F1E" w:rsidRPr="004449A8">
        <w:rPr>
          <w:rFonts w:ascii="Times New Roman" w:hAnsi="Times New Roman" w:cs="Times New Roman"/>
          <w:sz w:val="24"/>
          <w:szCs w:val="24"/>
        </w:rPr>
        <w:t>ograniczone</w:t>
      </w:r>
      <w:r w:rsidRPr="004449A8">
        <w:rPr>
          <w:rFonts w:ascii="Times New Roman" w:hAnsi="Times New Roman" w:cs="Times New Roman"/>
          <w:sz w:val="24"/>
          <w:szCs w:val="24"/>
        </w:rPr>
        <w:t xml:space="preserve"> jest do </w:t>
      </w:r>
      <w:r w:rsidR="00A35F1E" w:rsidRPr="004449A8">
        <w:rPr>
          <w:rFonts w:ascii="Times New Roman" w:hAnsi="Times New Roman" w:cs="Times New Roman"/>
          <w:sz w:val="24"/>
          <w:szCs w:val="24"/>
        </w:rPr>
        <w:t>minimum</w:t>
      </w:r>
      <w:r w:rsidRPr="004449A8">
        <w:rPr>
          <w:rFonts w:ascii="Times New Roman" w:hAnsi="Times New Roman" w:cs="Times New Roman"/>
          <w:sz w:val="24"/>
          <w:szCs w:val="24"/>
        </w:rPr>
        <w:t>. Osoby te zaopatrzone powinny być w indywidualne środki ochrony osobistej ( maseczka</w:t>
      </w:r>
      <w:r w:rsidR="00A35F1E" w:rsidRPr="004449A8">
        <w:rPr>
          <w:rFonts w:ascii="Times New Roman" w:hAnsi="Times New Roman" w:cs="Times New Roman"/>
          <w:sz w:val="24"/>
          <w:szCs w:val="24"/>
        </w:rPr>
        <w:t xml:space="preserve">, </w:t>
      </w:r>
      <w:r w:rsidRPr="004449A8">
        <w:rPr>
          <w:rFonts w:ascii="Times New Roman" w:hAnsi="Times New Roman" w:cs="Times New Roman"/>
          <w:sz w:val="24"/>
          <w:szCs w:val="24"/>
        </w:rPr>
        <w:t>,rękawiczki).</w:t>
      </w:r>
    </w:p>
    <w:p w:rsidR="00A35F1E" w:rsidRPr="004449A8" w:rsidRDefault="00A35F1E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2. Na czas epidemii zawiesza się wszelkie zajęcia dodatkowe i imprezy prowadzone rzez osoby z zewnątrz.</w:t>
      </w:r>
    </w:p>
    <w:p w:rsidR="00A35F1E" w:rsidRPr="004449A8" w:rsidRDefault="00A35F1E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3. Listonosz oraz kurierzy nie mogą wchodzić do placówki. W przypadku dostarczenia przesyłki pracownik szkoły zaopatrzony w maseczkę i rękawiczki powinien odebrać                                      ją osobiście sprzed drzwi wejściowych.</w:t>
      </w:r>
    </w:p>
    <w:p w:rsidR="00AC1717" w:rsidRPr="004449A8" w:rsidRDefault="00A35F1E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4. Dyrektor przyjmuje interesantów po wcześniejszym ustaleniu terminu. Osoby  te, mogą wejść do szkoły wyłącznie w maseczce i po zdezynfekowaniu rąk lub w rękawiczkach.</w:t>
      </w:r>
    </w:p>
    <w:p w:rsidR="00B1357E" w:rsidRPr="004449A8" w:rsidRDefault="00AC1717" w:rsidP="004449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§ VII</w:t>
      </w:r>
      <w:r w:rsidR="0022242A" w:rsidRPr="004449A8">
        <w:rPr>
          <w:rFonts w:ascii="Times New Roman" w:hAnsi="Times New Roman" w:cs="Times New Roman"/>
          <w:b/>
          <w:sz w:val="24"/>
          <w:szCs w:val="24"/>
        </w:rPr>
        <w:t>I</w:t>
      </w:r>
    </w:p>
    <w:p w:rsidR="00B1357E" w:rsidRPr="004449A8" w:rsidRDefault="000A1177" w:rsidP="004449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POSTĘPOWANIE</w:t>
      </w:r>
      <w:r w:rsidR="00194C99" w:rsidRPr="004449A8">
        <w:rPr>
          <w:rFonts w:ascii="Times New Roman" w:hAnsi="Times New Roman" w:cs="Times New Roman"/>
          <w:b/>
          <w:sz w:val="24"/>
          <w:szCs w:val="24"/>
        </w:rPr>
        <w:t xml:space="preserve"> NA WYPADEK PODEJRZENIA ZAKAŻENIA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Dziecko, u którego w trakcie pobytu w szkole zaobserwowano duszności, kaszel, podwyższoną temperatura, zostaje bezzwłocznie  odizolowane od innych osób </w:t>
      </w:r>
      <w:r w:rsidR="00402E2D" w:rsidRPr="004449A8">
        <w:rPr>
          <w:rFonts w:ascii="Times New Roman" w:hAnsi="Times New Roman" w:cs="Times New Roman"/>
          <w:sz w:val="24"/>
          <w:szCs w:val="24"/>
        </w:rPr>
        <w:br/>
        <w:t>d</w:t>
      </w:r>
      <w:r w:rsidRPr="004449A8">
        <w:rPr>
          <w:rFonts w:ascii="Times New Roman" w:hAnsi="Times New Roman" w:cs="Times New Roman"/>
          <w:sz w:val="24"/>
          <w:szCs w:val="24"/>
        </w:rPr>
        <w:t>o o</w:t>
      </w:r>
      <w:r w:rsidR="00042178" w:rsidRPr="004449A8">
        <w:rPr>
          <w:rFonts w:ascii="Times New Roman" w:hAnsi="Times New Roman" w:cs="Times New Roman"/>
          <w:sz w:val="24"/>
          <w:szCs w:val="24"/>
        </w:rPr>
        <w:t>drębnego pomieszczenia</w:t>
      </w:r>
      <w:r w:rsidRPr="004449A8">
        <w:rPr>
          <w:rFonts w:ascii="Times New Roman" w:hAnsi="Times New Roman" w:cs="Times New Roman"/>
          <w:sz w:val="24"/>
          <w:szCs w:val="24"/>
        </w:rPr>
        <w:t>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Wyznaczony pracownik zabezpiecza się w środki ochrony osobistej i pozostaje </w:t>
      </w:r>
      <w:r w:rsidR="00402E2D"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z dzieckiem do czasu przyjazdu rodziców, utrzymując min. 2 m odległości.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Nauczyciel zawiadamia dyrektora o zaistniałej sytuacji, a także bezzwłocznie telefonuje do rodzica/ opiekuna dziecka.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Dyrektor zawiadamia stację sanitarno – epidemiologiczną, w razie złego stanu dziecka dzwoni na 999 lub 112.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>W przypadku wystąpienia u pracownika będącego na stanowisku pracy niepokojących objawów sugerujących zakażenie k</w:t>
      </w:r>
      <w:r w:rsidR="00402E2D"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>oro</w:t>
      </w:r>
      <w:r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>nawirusem</w:t>
      </w:r>
      <w:r w:rsidR="00402E2D"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>,</w:t>
      </w:r>
      <w:r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 xml:space="preserve"> należy niezwłocznie odsunąć go od pracy. Należy wstrzymać przyjmowanie kolejnych grup uczniów, powiadomić właściwą miejscowo powiatową stację sanitarno-epidemiologiczną i stosować się ściśle do wydawanych instrukcji i poleceń.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 xml:space="preserve">Obszar, w którym poruszał się i przebywał pracownik, należy poddać gruntownemu sprzątaniu, zgodnie z funkcjonującymi w podmiocie procedurami oraz zdezynfekować powierzchnie dotykowe (klamki, poręcze, uchwyty itp.) oraz zastosować się do indywidualnych </w:t>
      </w:r>
      <w:r w:rsidRPr="004449A8">
        <w:rPr>
          <w:rFonts w:ascii="Times New Roman" w:hAnsi="Times New Roman" w:cs="Times New Roman"/>
          <w:sz w:val="24"/>
          <w:szCs w:val="24"/>
        </w:rPr>
        <w:t>zaleceń wydanych przez inspektorat sanitarny</w:t>
      </w:r>
      <w:r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>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>Dyrektor bezzwłocznie zawiadamia odpowiednie służy, które podejmują dalsze kroki bezpieczeństwa.</w:t>
      </w:r>
    </w:p>
    <w:p w:rsidR="00B1357E" w:rsidRPr="004449A8" w:rsidRDefault="00194C99" w:rsidP="004449A8">
      <w:pPr>
        <w:pStyle w:val="Akapitzlist"/>
        <w:numPr>
          <w:ilvl w:val="0"/>
          <w:numId w:val="4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  <w:lang w:bidi="pl-PL"/>
        </w:rPr>
        <w:t>Zaleca się przygotowanie i umieszczenie w określonym miejscu (łatwy dostęp) potrzebnych numerów telefonów, w tym do stacji sanitarno - epidemiologicznej, służb medycznych.</w:t>
      </w:r>
    </w:p>
    <w:p w:rsidR="00A52F1C" w:rsidRPr="004449A8" w:rsidRDefault="00A52F1C" w:rsidP="004449A8">
      <w:pPr>
        <w:pStyle w:val="Nagwek1"/>
        <w:widowControl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§ IX</w:t>
      </w:r>
    </w:p>
    <w:p w:rsidR="00A52F1C" w:rsidRPr="004449A8" w:rsidRDefault="00A52F1C" w:rsidP="004449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ORGANIZACJA ZAJĘĆ REWALIDACYJNYCH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Zajęcia rewalidacyjne mają charakter dobrowolny, a uczestnictwo w nich będzie zależało od decyzji rodziców dzieci.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Rodzice/opiekunowie prawni przed rozpoczęciem zajęć zgłaszają taką potrzebę wypełniając online formularz zgłoszenia na konsultację. </w:t>
      </w:r>
      <w:r w:rsidR="00FF5491">
        <w:rPr>
          <w:rFonts w:ascii="Times New Roman" w:hAnsi="Times New Roman" w:cs="Times New Roman"/>
          <w:sz w:val="24"/>
          <w:szCs w:val="24"/>
        </w:rPr>
        <w:t>Załącznik nr 14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 zajęciach nie mogą uczestniczyć dzieci oraz nauczyciele, którzy są objęci kwarantanną lub izolacją albo mają objawy choroby zakaźnej.</w:t>
      </w:r>
    </w:p>
    <w:p w:rsidR="00A52F1C" w:rsidRPr="004449A8" w:rsidRDefault="00A52F1C" w:rsidP="003C5BAB">
      <w:pPr>
        <w:pStyle w:val="Akapitzlist1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Należy uzgodnić szybką ścieżkę komu</w:t>
      </w:r>
      <w:r w:rsidR="003C5BAB">
        <w:rPr>
          <w:rFonts w:ascii="Times New Roman" w:hAnsi="Times New Roman" w:cs="Times New Roman"/>
          <w:sz w:val="24"/>
          <w:szCs w:val="24"/>
        </w:rPr>
        <w:t xml:space="preserve">nikacji z rodzicami dzieci w </w:t>
      </w:r>
      <w:r w:rsidRPr="004449A8">
        <w:rPr>
          <w:rFonts w:ascii="Times New Roman" w:hAnsi="Times New Roman" w:cs="Times New Roman"/>
          <w:sz w:val="24"/>
          <w:szCs w:val="24"/>
        </w:rPr>
        <w:t>przypadku ich złego samopoczucia.</w:t>
      </w:r>
    </w:p>
    <w:p w:rsidR="00A52F1C" w:rsidRPr="004449A8" w:rsidRDefault="00A52F1C" w:rsidP="003C5BAB">
      <w:pPr>
        <w:pStyle w:val="Akapitzlist1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Nauczyciele prowadzący zajęcia oraz ich uczestnicy ogra</w:t>
      </w:r>
      <w:r w:rsidR="003C5BAB">
        <w:rPr>
          <w:rFonts w:ascii="Times New Roman" w:hAnsi="Times New Roman" w:cs="Times New Roman"/>
          <w:sz w:val="24"/>
          <w:szCs w:val="24"/>
        </w:rPr>
        <w:t xml:space="preserve">niczają kontakty </w:t>
      </w:r>
      <w:r w:rsidRPr="004449A8">
        <w:rPr>
          <w:rFonts w:ascii="Times New Roman" w:hAnsi="Times New Roman" w:cs="Times New Roman"/>
          <w:sz w:val="24"/>
          <w:szCs w:val="24"/>
        </w:rPr>
        <w:t>z pozostałymi pracownikami szkoły.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 czasie zajęć nauczyciel nie powinien nosić biżuterii np. pierścionków, zegarków, bransoletek, gdyż utrudniają one prawidłowe mycie rąk oraz ich dezynfekcję.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 miarę możliwości osoby prowadzące zajęcia powinny używać środków ochrony osobistej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i informować dzieci o konieczności stosowania osłony nosa i ust w sposób dostosowany do ich możliwości psychofizycznych.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 przypadku zajęć grupowych grupa uczestników zajęć musi być dostosowana do potrzeb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 xml:space="preserve">i możliwości dzieci przy uwzględnieniu konieczności zapewnienia bezpiecznych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i higienicznych warunków realizacji zajęć. Zaleca się pracę indywidualną lub w</w:t>
      </w:r>
      <w:r w:rsidR="003C5BAB">
        <w:rPr>
          <w:rFonts w:ascii="Times New Roman" w:hAnsi="Times New Roman" w:cs="Times New Roman"/>
          <w:sz w:val="24"/>
          <w:szCs w:val="24"/>
        </w:rPr>
        <w:t xml:space="preserve"> małych grupach  </w:t>
      </w:r>
      <w:r w:rsidRPr="004449A8">
        <w:rPr>
          <w:rFonts w:ascii="Times New Roman" w:hAnsi="Times New Roman" w:cs="Times New Roman"/>
          <w:sz w:val="24"/>
          <w:szCs w:val="24"/>
        </w:rPr>
        <w:t xml:space="preserve">o stałym składzie.  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Minimalna przestrzeń do prowadzenia zajęć dla dzieci w sali nie może być mniejsza niż 4 m</w:t>
      </w:r>
      <w:r w:rsidRPr="004449A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4449A8">
        <w:rPr>
          <w:rFonts w:ascii="Times New Roman" w:hAnsi="Times New Roman" w:cs="Times New Roman"/>
          <w:sz w:val="24"/>
          <w:szCs w:val="24"/>
        </w:rPr>
        <w:t xml:space="preserve"> na jednego uczestnika zajęć i nauczyciela prowadzącego zajęcia oraz pomocy nauczyciela. 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Zaleca się częste mycie rąk wodą z mydłem lub dezynfekowanie ich preparatami na bazie alkoholu (min. 60%).  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Należy regularnie myć lub dezynfekować sprzęt, biurka, stoły, klamki, włączniki światła, poręcze z użyciem wody i detergentu lub środka dezynfekcyjnego, szczególnie po każdych zajęciach i przy zmianie grupy uczestników.  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 xml:space="preserve">Konieczne jest informowanie dzieci, w sposób dostosowany do ich potrzeb o unikaniu dotykania oczu, nosa i ust.  </w:t>
      </w:r>
    </w:p>
    <w:p w:rsidR="00A52F1C" w:rsidRPr="004449A8" w:rsidRDefault="00C96616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dbać </w:t>
      </w:r>
      <w:r w:rsidR="00A52F1C" w:rsidRPr="004449A8">
        <w:rPr>
          <w:rFonts w:ascii="Times New Roman" w:hAnsi="Times New Roman" w:cs="Times New Roman"/>
          <w:sz w:val="24"/>
          <w:szCs w:val="24"/>
        </w:rPr>
        <w:t>o zachowanie odpowiedniego dystansu społecznego, przy uwzględnieniu potrzeb dzieci.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 przypadku, kiedy ze względu na brak zgody rodzica, bądź ryzyka wynikającego </w:t>
      </w:r>
      <w:r w:rsidR="003C5BAB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t>z charakteru zajęć lub zagrożenia zdrowotnego, czy braku możliwości zorganizowania zajęć w sposób zmniejszający ryzyka, należy kontynuować pracę z dziećmi z wykorzystaniem metod i technik kształcenia na odległość.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Zajęcia odbywać się będą w przygotowanym do tego celu miejscu - na terenie sportowym szkoły lub w innym wyznaczonym przez dyrektora miejscu.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Za organizację zajęć, podział grup odpowiada nauczyciel.</w:t>
      </w:r>
    </w:p>
    <w:p w:rsidR="00A52F1C" w:rsidRPr="004449A8" w:rsidRDefault="00A52F1C" w:rsidP="004449A8">
      <w:pPr>
        <w:pStyle w:val="Akapitzlist1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Rodzice/opiekunowie prawni przed rozpoczęciem zajęć mają obowiązek złożyć stosowne oświadczenie (załącznik nr 1).</w:t>
      </w:r>
    </w:p>
    <w:p w:rsidR="00A52F1C" w:rsidRPr="003C5BAB" w:rsidRDefault="00A52F1C" w:rsidP="003C5BAB">
      <w:pPr>
        <w:numPr>
          <w:ilvl w:val="0"/>
          <w:numId w:val="22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Dzieci korzystające z zajęć obowiązują zasady przyprowadzania/odbierania dzieci oraz ich pobytu na terenie szkoły.</w:t>
      </w:r>
    </w:p>
    <w:p w:rsidR="00A52F1C" w:rsidRPr="004449A8" w:rsidRDefault="00A52F1C" w:rsidP="004449A8">
      <w:pPr>
        <w:keepNext/>
        <w:keepLines/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§ X</w:t>
      </w:r>
    </w:p>
    <w:p w:rsidR="00A52F1C" w:rsidRPr="004449A8" w:rsidRDefault="00A52F1C" w:rsidP="004449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ORGANIZACJA KONSULTACJI DLA UCZNIÓW W SZKOLE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 terenie szkoły możliwe są konsultacje ze wszystkimi nauczycielami.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Z konsultacji mogą skorzystać uczniowie klas I-III, którzy są objęci kształceniem na odległość. 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Zajęcia odbywają się w ustalonej przez Dyrektora formie oraz według przyjętego harmonogramu.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Rodzice/opiekunowie prawni uczniów potrzebujących skorzystać </w:t>
      </w:r>
      <w:r w:rsidRPr="004449A8">
        <w:rPr>
          <w:rFonts w:ascii="Times New Roman" w:hAnsi="Times New Roman" w:cs="Times New Roman"/>
          <w:sz w:val="24"/>
          <w:szCs w:val="24"/>
        </w:rPr>
        <w:br/>
        <w:t xml:space="preserve">z konsultacji z danym nauczycielem wypełniają zgłoszenie i przesyłają je online do wychowawcy klasy. O terminie konsultacji zostaną powiadomieni przez nauczyciela prowadzącego konsultacje. </w:t>
      </w:r>
      <w:r w:rsidR="00FF5491">
        <w:rPr>
          <w:rFonts w:ascii="Times New Roman" w:hAnsi="Times New Roman" w:cs="Times New Roman"/>
          <w:sz w:val="24"/>
          <w:szCs w:val="24"/>
        </w:rPr>
        <w:t xml:space="preserve">Załącznik nr 14. 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Jeśli uczeń z jakiegoś powodu nie będzie mógł skorzystać </w:t>
      </w:r>
      <w:r w:rsidRPr="004449A8">
        <w:rPr>
          <w:rFonts w:ascii="Times New Roman" w:hAnsi="Times New Roman" w:cs="Times New Roman"/>
          <w:sz w:val="24"/>
          <w:szCs w:val="24"/>
        </w:rPr>
        <w:br/>
        <w:t xml:space="preserve">z wyznaczonych konsultacji, jego rodzic jest zobowiązany </w:t>
      </w:r>
      <w:r w:rsidRPr="004449A8">
        <w:rPr>
          <w:rFonts w:ascii="Times New Roman" w:hAnsi="Times New Roman" w:cs="Times New Roman"/>
          <w:sz w:val="24"/>
          <w:szCs w:val="24"/>
        </w:rPr>
        <w:br/>
        <w:t>do powiadomienia o tym danego nauczyciela. Umożliwi to innemu dziecku skorzystanie z wolnego miejsca. Tylko w takiej sytuacji uczniowi, który nie wziął udziału w konsultacjach, będzie przysługiwało miejsce w  pierwszej kolejności.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Z konsultacji mogą korzystać tylko uczniowie zdrowi, bez objawów choroby zakaźnej.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>Rodzice/opiekunowie prawni przed rozpoczęciem konsultacji  mają obowiązek złożyć stosowne oświadczenie (załącznik nr 1).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Konsultacje mogą się odbywać indywidualnie lub w grupach do 12 osób.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Minimalna przestrzeń do prowadzenia zajęć konsultacyjnych dla dzieci </w:t>
      </w:r>
      <w:r w:rsidRPr="004449A8">
        <w:rPr>
          <w:rFonts w:ascii="Times New Roman" w:hAnsi="Times New Roman" w:cs="Times New Roman"/>
          <w:sz w:val="24"/>
          <w:szCs w:val="24"/>
        </w:rPr>
        <w:br/>
        <w:t>w sali nie może być mniejsza niż 4 m</w:t>
      </w:r>
      <w:r w:rsidRPr="004449A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449A8">
        <w:rPr>
          <w:rFonts w:ascii="Times New Roman" w:hAnsi="Times New Roman" w:cs="Times New Roman"/>
          <w:sz w:val="24"/>
          <w:szCs w:val="24"/>
        </w:rPr>
        <w:t xml:space="preserve">  na jednego uczestnika zajęć </w:t>
      </w:r>
      <w:r w:rsidRPr="004449A8">
        <w:rPr>
          <w:rFonts w:ascii="Times New Roman" w:hAnsi="Times New Roman" w:cs="Times New Roman"/>
          <w:sz w:val="24"/>
          <w:szCs w:val="24"/>
        </w:rPr>
        <w:br/>
        <w:t xml:space="preserve">i nauczyciela prowadzącego zajęcia. 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 sali odległości pomiędzy stanowiskami dla uczniów powinny wynosić min. 1,5m (jeden uczeń - jedna ławka).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Uczeń na konsultacje przynosi własne przybory, zeszyty  i podręczniki, które w czasie zajęć muszą znajdować się na stoliku szkolnym ucznia lub w tornistrze. Uczniowie nie mogą wymieniać się przyborami szkolnymi między sobą.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Dzieci korzystające z konsultacji obowiązują zasady przyprowadzania/odbierania dzieci oraz ich pobytu na terenie szkoły.</w:t>
      </w:r>
    </w:p>
    <w:p w:rsidR="00A52F1C" w:rsidRPr="004449A8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Zajęcia odbywać się będą w przygotowanym do tego celu miejscu - na terenie sportowym szkoły lub w innym wyznaczonym przez dyrektora miejscu.</w:t>
      </w:r>
    </w:p>
    <w:p w:rsidR="00A52F1C" w:rsidRDefault="00A52F1C" w:rsidP="003C5BAB">
      <w:pPr>
        <w:numPr>
          <w:ilvl w:val="0"/>
          <w:numId w:val="23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Za organizację zajęć, podział grup odpowiada nauczyciel.</w:t>
      </w:r>
    </w:p>
    <w:p w:rsidR="004B2D8C" w:rsidRDefault="004B2D8C" w:rsidP="004B2D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D8C" w:rsidRDefault="004B2D8C" w:rsidP="00323CD4">
      <w:pPr>
        <w:keepNext/>
        <w:keepLines/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§ X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4B2D8C" w:rsidRPr="00DA60A7" w:rsidRDefault="004B2D8C" w:rsidP="00323CD4">
      <w:pPr>
        <w:keepNext/>
        <w:keepLines/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0A7">
        <w:rPr>
          <w:rFonts w:ascii="Times New Roman" w:hAnsi="Times New Roman" w:cs="Times New Roman"/>
          <w:b/>
          <w:sz w:val="24"/>
          <w:szCs w:val="24"/>
        </w:rPr>
        <w:t xml:space="preserve">ORGANIZACJA </w:t>
      </w:r>
      <w:r w:rsidR="002F4A27" w:rsidRPr="00DA60A7">
        <w:rPr>
          <w:rFonts w:ascii="Times New Roman" w:hAnsi="Times New Roman" w:cs="Times New Roman"/>
          <w:b/>
          <w:sz w:val="24"/>
          <w:szCs w:val="24"/>
        </w:rPr>
        <w:t>PRACY BIBLIOTEKI SZKOLNEJ</w:t>
      </w:r>
    </w:p>
    <w:p w:rsidR="002F4A27" w:rsidRPr="002F4A27" w:rsidRDefault="000308E9" w:rsidP="00323CD4">
      <w:pPr>
        <w:pStyle w:val="Tekstpodstawowy"/>
        <w:spacing w:before="120"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B6B78">
        <w:rPr>
          <w:rFonts w:ascii="Times New Roman" w:hAnsi="Times New Roman" w:cs="Times New Roman"/>
          <w:sz w:val="24"/>
          <w:szCs w:val="24"/>
        </w:rPr>
        <w:t xml:space="preserve">auczyciel bibliotekarz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4A27" w:rsidRPr="002F4A27">
        <w:rPr>
          <w:rFonts w:ascii="Times New Roman" w:hAnsi="Times New Roman" w:cs="Times New Roman"/>
          <w:sz w:val="24"/>
          <w:szCs w:val="24"/>
        </w:rPr>
        <w:t xml:space="preserve">kontaktuje się </w:t>
      </w:r>
      <w:r w:rsidR="00C35C9F">
        <w:rPr>
          <w:rFonts w:ascii="Times New Roman" w:hAnsi="Times New Roman" w:cs="Times New Roman"/>
          <w:sz w:val="24"/>
          <w:szCs w:val="24"/>
        </w:rPr>
        <w:t xml:space="preserve">indywidualnie </w:t>
      </w:r>
      <w:r w:rsidR="001B6B78">
        <w:rPr>
          <w:rFonts w:ascii="Times New Roman" w:hAnsi="Times New Roman" w:cs="Times New Roman"/>
          <w:sz w:val="24"/>
          <w:szCs w:val="24"/>
        </w:rPr>
        <w:t xml:space="preserve"> </w:t>
      </w:r>
      <w:r w:rsidR="002F4A27" w:rsidRPr="002F4A27">
        <w:rPr>
          <w:rFonts w:ascii="Times New Roman" w:hAnsi="Times New Roman" w:cs="Times New Roman"/>
          <w:sz w:val="24"/>
          <w:szCs w:val="24"/>
        </w:rPr>
        <w:t>z rodzicami</w:t>
      </w:r>
      <w:r>
        <w:rPr>
          <w:rFonts w:ascii="Times New Roman" w:hAnsi="Times New Roman" w:cs="Times New Roman"/>
          <w:sz w:val="24"/>
          <w:szCs w:val="24"/>
        </w:rPr>
        <w:t xml:space="preserve"> i uczniami </w:t>
      </w:r>
      <w:r w:rsidR="00323CD4">
        <w:rPr>
          <w:rFonts w:ascii="Times New Roman" w:hAnsi="Times New Roman" w:cs="Times New Roman"/>
          <w:sz w:val="24"/>
          <w:szCs w:val="24"/>
        </w:rPr>
        <w:t xml:space="preserve">  w </w:t>
      </w:r>
      <w:r w:rsidR="002F4A27" w:rsidRPr="002F4A27">
        <w:rPr>
          <w:rFonts w:ascii="Times New Roman" w:hAnsi="Times New Roman" w:cs="Times New Roman"/>
          <w:sz w:val="24"/>
          <w:szCs w:val="24"/>
        </w:rPr>
        <w:t xml:space="preserve">wyznaczonym terminie konsultacji. </w:t>
      </w:r>
    </w:p>
    <w:p w:rsidR="002F4A27" w:rsidRPr="00D44207" w:rsidRDefault="00DA60A7" w:rsidP="00323CD4">
      <w:pPr>
        <w:pStyle w:val="Tekstpodstawowy"/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4207">
        <w:rPr>
          <w:rFonts w:ascii="Times New Roman" w:hAnsi="Times New Roman" w:cs="Times New Roman"/>
          <w:b/>
          <w:sz w:val="24"/>
          <w:szCs w:val="24"/>
        </w:rPr>
        <w:t xml:space="preserve">Realizacja przyjmowania zwrotów </w:t>
      </w:r>
      <w:r w:rsidR="00183BC8" w:rsidRPr="00D44207">
        <w:rPr>
          <w:rFonts w:ascii="Times New Roman" w:hAnsi="Times New Roman" w:cs="Times New Roman"/>
          <w:b/>
          <w:sz w:val="24"/>
          <w:szCs w:val="24"/>
        </w:rPr>
        <w:t>książek i podręczników</w:t>
      </w:r>
    </w:p>
    <w:p w:rsidR="00C96616" w:rsidRDefault="00183BC8" w:rsidP="00C96616">
      <w:pPr>
        <w:pStyle w:val="NormalnyWeb"/>
        <w:numPr>
          <w:ilvl w:val="0"/>
          <w:numId w:val="24"/>
        </w:numPr>
        <w:shd w:val="clear" w:color="auto" w:fill="FFFFFF"/>
        <w:spacing w:after="120" w:afterAutospacing="0" w:line="360" w:lineRule="auto"/>
        <w:ind w:left="0"/>
        <w:jc w:val="both"/>
        <w:rPr>
          <w:color w:val="1D2129"/>
        </w:rPr>
      </w:pPr>
      <w:r>
        <w:rPr>
          <w:color w:val="1D2129"/>
        </w:rPr>
        <w:t xml:space="preserve"> </w:t>
      </w:r>
      <w:r w:rsidR="002F4A27" w:rsidRPr="002F4A27">
        <w:rPr>
          <w:color w:val="1D2129"/>
        </w:rPr>
        <w:t>Zwrot  wypożyczonych książek /podręczników możliwy będzie wyłącznie</w:t>
      </w:r>
      <w:r w:rsidR="003064F3">
        <w:rPr>
          <w:color w:val="1D2129"/>
        </w:rPr>
        <w:t xml:space="preserve"> </w:t>
      </w:r>
      <w:r w:rsidR="002F4A27" w:rsidRPr="002F4A27">
        <w:rPr>
          <w:color w:val="1D2129"/>
        </w:rPr>
        <w:t>w wyznaczonym dla poszczególnych klas terminie, godzinach i wyznaczonym miejscu.</w:t>
      </w:r>
      <w:r w:rsidRPr="00C96616">
        <w:rPr>
          <w:color w:val="1D2129"/>
        </w:rPr>
        <w:t xml:space="preserve"> </w:t>
      </w:r>
    </w:p>
    <w:p w:rsidR="002F4A27" w:rsidRPr="00C96616" w:rsidRDefault="002F4A27" w:rsidP="00C96616">
      <w:pPr>
        <w:pStyle w:val="NormalnyWeb"/>
        <w:numPr>
          <w:ilvl w:val="0"/>
          <w:numId w:val="24"/>
        </w:numPr>
        <w:shd w:val="clear" w:color="auto" w:fill="FFFFFF"/>
        <w:spacing w:after="120" w:afterAutospacing="0" w:line="360" w:lineRule="auto"/>
        <w:ind w:left="0"/>
        <w:jc w:val="both"/>
        <w:rPr>
          <w:color w:val="1D2129"/>
        </w:rPr>
      </w:pPr>
      <w:r w:rsidRPr="00C96616">
        <w:rPr>
          <w:color w:val="1D2129"/>
        </w:rPr>
        <w:t>Harmonogram zwr</w:t>
      </w:r>
      <w:r w:rsidRPr="00C96616">
        <w:rPr>
          <w:color w:val="1D2129"/>
        </w:rPr>
        <w:t>o</w:t>
      </w:r>
      <w:r w:rsidRPr="00C96616">
        <w:rPr>
          <w:color w:val="1D2129"/>
        </w:rPr>
        <w:t xml:space="preserve">tów będzie przekazany wychowawcom klas, którzy poinformują </w:t>
      </w:r>
      <w:r w:rsidR="006D6B67" w:rsidRPr="00C96616">
        <w:rPr>
          <w:color w:val="1D2129"/>
        </w:rPr>
        <w:t xml:space="preserve">   rodziców </w:t>
      </w:r>
      <w:r w:rsidRPr="00C96616">
        <w:rPr>
          <w:color w:val="1D2129"/>
        </w:rPr>
        <w:t xml:space="preserve">o dacie </w:t>
      </w:r>
      <w:r w:rsidR="00B21525" w:rsidRPr="00C96616">
        <w:rPr>
          <w:color w:val="1D2129"/>
        </w:rPr>
        <w:t xml:space="preserve"> </w:t>
      </w:r>
      <w:r w:rsidRPr="00C96616">
        <w:rPr>
          <w:color w:val="1D2129"/>
        </w:rPr>
        <w:t>i godz</w:t>
      </w:r>
      <w:r w:rsidRPr="00C96616">
        <w:rPr>
          <w:color w:val="1D2129"/>
        </w:rPr>
        <w:t>i</w:t>
      </w:r>
      <w:r w:rsidRPr="00C96616">
        <w:rPr>
          <w:color w:val="1D2129"/>
        </w:rPr>
        <w:t>nie zwrotu.</w:t>
      </w:r>
    </w:p>
    <w:p w:rsidR="002F4A27" w:rsidRPr="002F4A27" w:rsidRDefault="00183BC8" w:rsidP="00323CD4">
      <w:pPr>
        <w:pStyle w:val="NormalnyWeb"/>
        <w:numPr>
          <w:ilvl w:val="0"/>
          <w:numId w:val="24"/>
        </w:numPr>
        <w:shd w:val="clear" w:color="auto" w:fill="FFFFFF"/>
        <w:spacing w:after="120" w:afterAutospacing="0" w:line="360" w:lineRule="auto"/>
        <w:ind w:left="0"/>
        <w:jc w:val="both"/>
        <w:rPr>
          <w:color w:val="1D2129"/>
        </w:rPr>
      </w:pPr>
      <w:r>
        <w:rPr>
          <w:color w:val="1D2129"/>
        </w:rPr>
        <w:t xml:space="preserve"> </w:t>
      </w:r>
      <w:r w:rsidR="002F4A27" w:rsidRPr="002F4A27">
        <w:rPr>
          <w:color w:val="1D2129"/>
        </w:rPr>
        <w:t xml:space="preserve">Wychowawca z przygotowaną listą uczniów będzie obecny podczas zwrotu </w:t>
      </w:r>
      <w:r w:rsidR="00E679DD">
        <w:rPr>
          <w:color w:val="1D2129"/>
        </w:rPr>
        <w:t xml:space="preserve">                 </w:t>
      </w:r>
      <w:r w:rsidR="002F4A27" w:rsidRPr="002F4A27">
        <w:rPr>
          <w:color w:val="1D2129"/>
        </w:rPr>
        <w:t>książek</w:t>
      </w:r>
      <w:r w:rsidR="00E679DD">
        <w:rPr>
          <w:color w:val="1D2129"/>
        </w:rPr>
        <w:t xml:space="preserve">/podręczników </w:t>
      </w:r>
      <w:r w:rsidR="00B21525">
        <w:rPr>
          <w:color w:val="1D2129"/>
        </w:rPr>
        <w:t xml:space="preserve"> </w:t>
      </w:r>
      <w:r w:rsidR="002F4A27" w:rsidRPr="002F4A27">
        <w:rPr>
          <w:color w:val="1D2129"/>
        </w:rPr>
        <w:t>do biblioteki.</w:t>
      </w:r>
    </w:p>
    <w:p w:rsidR="002F4A27" w:rsidRPr="002F4A27" w:rsidRDefault="00183BC8" w:rsidP="00323CD4">
      <w:pPr>
        <w:pStyle w:val="NormalnyWeb"/>
        <w:numPr>
          <w:ilvl w:val="0"/>
          <w:numId w:val="24"/>
        </w:numPr>
        <w:shd w:val="clear" w:color="auto" w:fill="FFFFFF"/>
        <w:spacing w:after="120" w:afterAutospacing="0" w:line="360" w:lineRule="auto"/>
        <w:ind w:left="0"/>
        <w:jc w:val="both"/>
        <w:rPr>
          <w:color w:val="1D2129"/>
        </w:rPr>
      </w:pPr>
      <w:r>
        <w:rPr>
          <w:color w:val="1D2129"/>
        </w:rPr>
        <w:t xml:space="preserve"> </w:t>
      </w:r>
      <w:r w:rsidR="002F4A27" w:rsidRPr="002F4A27">
        <w:rPr>
          <w:color w:val="1D2129"/>
        </w:rPr>
        <w:t xml:space="preserve">Przy wyznaczonym do zwrotu stanowisku może przebywać wyłącznie jedna osoba </w:t>
      </w:r>
      <w:r w:rsidR="00B21525">
        <w:rPr>
          <w:color w:val="1D2129"/>
        </w:rPr>
        <w:t xml:space="preserve">     </w:t>
      </w:r>
      <w:r w:rsidR="006D6B67">
        <w:rPr>
          <w:color w:val="1D2129"/>
        </w:rPr>
        <w:t>(</w:t>
      </w:r>
      <w:r w:rsidR="002F4A27" w:rsidRPr="002F4A27">
        <w:rPr>
          <w:color w:val="1D2129"/>
        </w:rPr>
        <w:t>rodzic/opiekun</w:t>
      </w:r>
      <w:r w:rsidR="006D6B67">
        <w:rPr>
          <w:color w:val="1D2129"/>
        </w:rPr>
        <w:t>)</w:t>
      </w:r>
      <w:r w:rsidR="002F4A27" w:rsidRPr="002F4A27">
        <w:rPr>
          <w:color w:val="1D2129"/>
        </w:rPr>
        <w:t xml:space="preserve"> .</w:t>
      </w:r>
    </w:p>
    <w:p w:rsidR="001B6B78" w:rsidRPr="00323CD4" w:rsidRDefault="00D44207" w:rsidP="00323CD4">
      <w:pPr>
        <w:pStyle w:val="NormalnyWeb"/>
        <w:numPr>
          <w:ilvl w:val="0"/>
          <w:numId w:val="24"/>
        </w:numPr>
        <w:shd w:val="clear" w:color="auto" w:fill="FFFFFF"/>
        <w:spacing w:after="120" w:afterAutospacing="0" w:line="360" w:lineRule="auto"/>
        <w:ind w:left="-57"/>
        <w:jc w:val="both"/>
        <w:rPr>
          <w:color w:val="1D2129"/>
        </w:rPr>
      </w:pPr>
      <w:r>
        <w:rPr>
          <w:color w:val="1D2129"/>
        </w:rPr>
        <w:lastRenderedPageBreak/>
        <w:t xml:space="preserve"> </w:t>
      </w:r>
      <w:r w:rsidR="00183BC8" w:rsidRPr="00D44207">
        <w:rPr>
          <w:color w:val="1D2129"/>
        </w:rPr>
        <w:t xml:space="preserve"> </w:t>
      </w:r>
      <w:r w:rsidR="002F4A27" w:rsidRPr="00D44207">
        <w:rPr>
          <w:color w:val="1D2129"/>
        </w:rPr>
        <w:t xml:space="preserve">Osoba dokonująca zwrotu książek/ podręczników musi być w maseczce i rękawiczkach oraz </w:t>
      </w:r>
      <w:r w:rsidR="00837B50" w:rsidRPr="00D44207">
        <w:rPr>
          <w:color w:val="1D2129"/>
        </w:rPr>
        <w:t xml:space="preserve">musi </w:t>
      </w:r>
      <w:r w:rsidR="00323CD4">
        <w:rPr>
          <w:color w:val="1D2129"/>
        </w:rPr>
        <w:t>posiadać własny długopis</w:t>
      </w:r>
    </w:p>
    <w:p w:rsidR="002F4A27" w:rsidRPr="002F4A27" w:rsidRDefault="002F4A27" w:rsidP="00323CD4">
      <w:pPr>
        <w:pStyle w:val="NormalnyWeb"/>
        <w:shd w:val="clear" w:color="auto" w:fill="FFFFFF"/>
        <w:spacing w:after="120" w:afterAutospacing="0" w:line="360" w:lineRule="auto"/>
        <w:ind w:left="-340"/>
        <w:jc w:val="both"/>
        <w:rPr>
          <w:color w:val="1D2129"/>
        </w:rPr>
      </w:pPr>
      <w:r w:rsidRPr="002F4A27">
        <w:rPr>
          <w:color w:val="1D2129"/>
        </w:rPr>
        <w:t xml:space="preserve">6. </w:t>
      </w:r>
      <w:r w:rsidR="00C30512">
        <w:rPr>
          <w:color w:val="1D2129"/>
        </w:rPr>
        <w:t xml:space="preserve"> Przygotowanie </w:t>
      </w:r>
      <w:r w:rsidRPr="002F4A27">
        <w:rPr>
          <w:color w:val="1D2129"/>
        </w:rPr>
        <w:t xml:space="preserve"> </w:t>
      </w:r>
      <w:r w:rsidR="00C30512">
        <w:rPr>
          <w:color w:val="1D2129"/>
        </w:rPr>
        <w:t>podręczników do zwrotu</w:t>
      </w:r>
      <w:r w:rsidRPr="002F4A27">
        <w:rPr>
          <w:color w:val="1D2129"/>
        </w:rPr>
        <w:t>:</w:t>
      </w:r>
    </w:p>
    <w:p w:rsidR="002F4A27" w:rsidRPr="002F4A27" w:rsidRDefault="00C30512" w:rsidP="00323CD4">
      <w:pPr>
        <w:pStyle w:val="NormalnyWeb"/>
        <w:shd w:val="clear" w:color="auto" w:fill="FFFFFF"/>
        <w:spacing w:before="0" w:beforeAutospacing="0" w:after="0" w:afterAutospacing="0" w:line="360" w:lineRule="auto"/>
        <w:ind w:left="-567" w:firstLine="708"/>
        <w:jc w:val="both"/>
        <w:rPr>
          <w:color w:val="1D2129"/>
        </w:rPr>
      </w:pPr>
      <w:r>
        <w:rPr>
          <w:color w:val="1D2129"/>
        </w:rPr>
        <w:t xml:space="preserve">- zdjęcie </w:t>
      </w:r>
      <w:r w:rsidR="002F4A27" w:rsidRPr="002F4A27">
        <w:rPr>
          <w:color w:val="1D2129"/>
        </w:rPr>
        <w:t>okładki,</w:t>
      </w:r>
    </w:p>
    <w:p w:rsidR="002F4A27" w:rsidRPr="002F4A27" w:rsidRDefault="00C30512" w:rsidP="00323CD4">
      <w:pPr>
        <w:pStyle w:val="NormalnyWeb"/>
        <w:shd w:val="clear" w:color="auto" w:fill="FFFFFF"/>
        <w:spacing w:before="0" w:beforeAutospacing="0" w:after="0" w:afterAutospacing="0" w:line="360" w:lineRule="auto"/>
        <w:ind w:left="-567" w:firstLine="708"/>
        <w:jc w:val="both"/>
        <w:rPr>
          <w:color w:val="1D2129"/>
        </w:rPr>
      </w:pPr>
      <w:r>
        <w:rPr>
          <w:color w:val="1D2129"/>
        </w:rPr>
        <w:t>- usunięcie  podkreśleń</w:t>
      </w:r>
      <w:r w:rsidR="002F4A27" w:rsidRPr="002F4A27">
        <w:rPr>
          <w:color w:val="1D2129"/>
        </w:rPr>
        <w:t>,</w:t>
      </w:r>
    </w:p>
    <w:p w:rsidR="002F4A27" w:rsidRPr="00E679DD" w:rsidRDefault="00C30512" w:rsidP="00323CD4">
      <w:pPr>
        <w:pStyle w:val="NormalnyWeb"/>
        <w:shd w:val="clear" w:color="auto" w:fill="FFFFFF"/>
        <w:spacing w:before="0" w:beforeAutospacing="0" w:after="0" w:afterAutospacing="0" w:line="360" w:lineRule="auto"/>
        <w:ind w:left="-567" w:firstLine="708"/>
        <w:jc w:val="both"/>
        <w:rPr>
          <w:color w:val="1D2129"/>
        </w:rPr>
      </w:pPr>
      <w:r w:rsidRPr="00E679DD">
        <w:rPr>
          <w:color w:val="1D2129"/>
        </w:rPr>
        <w:t>- naprawa</w:t>
      </w:r>
      <w:r w:rsidR="002F4A27" w:rsidRPr="00E679DD">
        <w:rPr>
          <w:color w:val="1D2129"/>
        </w:rPr>
        <w:t xml:space="preserve"> </w:t>
      </w:r>
      <w:r w:rsidR="00E679DD">
        <w:rPr>
          <w:color w:val="1D2129"/>
        </w:rPr>
        <w:t>uszkodzeń</w:t>
      </w:r>
      <w:r w:rsidR="002F4A27" w:rsidRPr="00E679DD">
        <w:rPr>
          <w:color w:val="1D2129"/>
        </w:rPr>
        <w:t>,</w:t>
      </w:r>
    </w:p>
    <w:p w:rsidR="002F4A27" w:rsidRPr="002F4A27" w:rsidRDefault="002F4A27" w:rsidP="00323CD4">
      <w:pPr>
        <w:pStyle w:val="NormalnyWeb"/>
        <w:shd w:val="clear" w:color="auto" w:fill="FFFFFF"/>
        <w:spacing w:after="120" w:afterAutospacing="0" w:line="360" w:lineRule="auto"/>
        <w:ind w:left="-340"/>
        <w:jc w:val="both"/>
        <w:rPr>
          <w:color w:val="1D2129"/>
        </w:rPr>
      </w:pPr>
      <w:r w:rsidRPr="002F4A27">
        <w:rPr>
          <w:color w:val="1D2129"/>
        </w:rPr>
        <w:t>7.  P</w:t>
      </w:r>
      <w:r w:rsidR="00E679DD">
        <w:rPr>
          <w:color w:val="1D2129"/>
        </w:rPr>
        <w:t>odręczniki/</w:t>
      </w:r>
      <w:r w:rsidRPr="002F4A27">
        <w:rPr>
          <w:color w:val="1D2129"/>
        </w:rPr>
        <w:t xml:space="preserve">książki </w:t>
      </w:r>
      <w:r w:rsidR="00BE585F">
        <w:rPr>
          <w:color w:val="1D2129"/>
        </w:rPr>
        <w:t xml:space="preserve">powinny być zapakowane </w:t>
      </w:r>
      <w:r w:rsidRPr="002F4A27">
        <w:rPr>
          <w:color w:val="1D2129"/>
        </w:rPr>
        <w:t xml:space="preserve"> do worka foliowego/ reklamówki</w:t>
      </w:r>
      <w:r w:rsidR="00E679DD">
        <w:rPr>
          <w:color w:val="1D2129"/>
        </w:rPr>
        <w:t xml:space="preserve"> i podpisane imię, nazwisko i klasa ucznia  </w:t>
      </w:r>
    </w:p>
    <w:p w:rsidR="002F4A27" w:rsidRPr="002F4A27" w:rsidRDefault="002F4A27" w:rsidP="00323CD4">
      <w:pPr>
        <w:pStyle w:val="NormalnyWeb"/>
        <w:numPr>
          <w:ilvl w:val="0"/>
          <w:numId w:val="25"/>
        </w:numPr>
        <w:shd w:val="clear" w:color="auto" w:fill="FFFFFF"/>
        <w:spacing w:after="120" w:afterAutospacing="0" w:line="360" w:lineRule="auto"/>
        <w:ind w:left="0"/>
        <w:jc w:val="both"/>
        <w:rPr>
          <w:color w:val="1D2129"/>
        </w:rPr>
      </w:pPr>
      <w:r w:rsidRPr="002F4A27">
        <w:t xml:space="preserve">Po upływie kwarantanny nauczyciel bibliotekarz wraz z wychowawcą dokonuje oceny stanu  technicznego zwróconych podręczników.       </w:t>
      </w:r>
      <w:r w:rsidRPr="00E82C1E">
        <w:rPr>
          <w:color w:val="1D2129"/>
        </w:rPr>
        <w:t xml:space="preserve"> </w:t>
      </w:r>
    </w:p>
    <w:p w:rsidR="002F4A27" w:rsidRPr="002F4A27" w:rsidRDefault="002F4A27" w:rsidP="00323CD4">
      <w:pPr>
        <w:pStyle w:val="Tekstpodstawowy"/>
        <w:widowControl w:val="0"/>
        <w:numPr>
          <w:ilvl w:val="0"/>
          <w:numId w:val="25"/>
        </w:numPr>
        <w:shd w:val="clear" w:color="auto" w:fill="FFFFFF"/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4A27">
        <w:rPr>
          <w:rFonts w:ascii="Times New Roman" w:hAnsi="Times New Roman" w:cs="Times New Roman"/>
          <w:sz w:val="24"/>
          <w:szCs w:val="24"/>
        </w:rPr>
        <w:t>Za podręczniki zniszczone lub zagubione rodzice/opiekunowie prawni są zobowiązani dokonać  wpłaty na podane konto w ustalonym z wychowawcą i nauczycielem bibliotekarzem  terminie.</w:t>
      </w:r>
    </w:p>
    <w:p w:rsidR="002F4A27" w:rsidRPr="002F4A27" w:rsidRDefault="002F4A27" w:rsidP="00323CD4">
      <w:pPr>
        <w:pStyle w:val="Tekstpodstawowy"/>
        <w:widowControl w:val="0"/>
        <w:numPr>
          <w:ilvl w:val="0"/>
          <w:numId w:val="25"/>
        </w:numPr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4A27">
        <w:rPr>
          <w:rFonts w:ascii="Times New Roman" w:hAnsi="Times New Roman" w:cs="Times New Roman"/>
          <w:sz w:val="24"/>
          <w:szCs w:val="24"/>
        </w:rPr>
        <w:t>Okres kwarantanny</w:t>
      </w:r>
      <w:r w:rsidR="00E82C1E">
        <w:rPr>
          <w:rFonts w:ascii="Times New Roman" w:hAnsi="Times New Roman" w:cs="Times New Roman"/>
          <w:sz w:val="24"/>
          <w:szCs w:val="24"/>
        </w:rPr>
        <w:t xml:space="preserve"> </w:t>
      </w:r>
      <w:r w:rsidR="003064F3">
        <w:rPr>
          <w:rFonts w:ascii="Times New Roman" w:hAnsi="Times New Roman" w:cs="Times New Roman"/>
          <w:sz w:val="24"/>
          <w:szCs w:val="24"/>
        </w:rPr>
        <w:t xml:space="preserve"> wynosi 3</w:t>
      </w:r>
      <w:r w:rsidRPr="002F4A27">
        <w:rPr>
          <w:rFonts w:ascii="Times New Roman" w:hAnsi="Times New Roman" w:cs="Times New Roman"/>
          <w:sz w:val="24"/>
          <w:szCs w:val="24"/>
        </w:rPr>
        <w:t xml:space="preserve"> dni. </w:t>
      </w:r>
    </w:p>
    <w:p w:rsidR="002F4A27" w:rsidRPr="002F4A27" w:rsidRDefault="002F4A27" w:rsidP="00323CD4">
      <w:pPr>
        <w:pStyle w:val="Tekstpodstawowy"/>
        <w:widowControl w:val="0"/>
        <w:numPr>
          <w:ilvl w:val="0"/>
          <w:numId w:val="25"/>
        </w:numPr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4A27">
        <w:rPr>
          <w:rFonts w:ascii="Times New Roman" w:hAnsi="Times New Roman" w:cs="Times New Roman"/>
          <w:sz w:val="24"/>
          <w:szCs w:val="24"/>
        </w:rPr>
        <w:t xml:space="preserve">Kwarantannie podlegają wszystkie materiały biblioteczne, również czasopisma.  </w:t>
      </w:r>
    </w:p>
    <w:p w:rsidR="002F4A27" w:rsidRPr="002F4A27" w:rsidRDefault="00E82C1E" w:rsidP="00323CD4">
      <w:pPr>
        <w:pStyle w:val="Tekstpodstawowy"/>
        <w:widowControl w:val="0"/>
        <w:numPr>
          <w:ilvl w:val="0"/>
          <w:numId w:val="25"/>
        </w:numPr>
        <w:tabs>
          <w:tab w:val="left" w:pos="707"/>
        </w:tabs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Zwrócone książki/</w:t>
      </w:r>
      <w:r w:rsidR="002F4A27" w:rsidRPr="002F4A27">
        <w:rPr>
          <w:rFonts w:ascii="Times New Roman" w:hAnsi="Times New Roman" w:cs="Times New Roman"/>
          <w:sz w:val="24"/>
          <w:szCs w:val="24"/>
        </w:rPr>
        <w:t xml:space="preserve">podręczniki  są złożone w wyznaczonym w szkole miejscu.   </w:t>
      </w:r>
      <w:r w:rsidR="003064F3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F4A27" w:rsidRPr="002F4A27">
        <w:rPr>
          <w:rFonts w:ascii="Times New Roman" w:hAnsi="Times New Roman" w:cs="Times New Roman"/>
          <w:sz w:val="24"/>
          <w:szCs w:val="24"/>
        </w:rPr>
        <w:t xml:space="preserve">Przy kontakcie z egzemplarzami  ZAWSZE stosuje się  rękawiczki. </w:t>
      </w:r>
    </w:p>
    <w:p w:rsidR="002F4A27" w:rsidRPr="002F4A27" w:rsidRDefault="002F4A27" w:rsidP="00323CD4">
      <w:pPr>
        <w:pStyle w:val="Tekstpodstawowy"/>
        <w:widowControl w:val="0"/>
        <w:numPr>
          <w:ilvl w:val="0"/>
          <w:numId w:val="25"/>
        </w:numPr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4A27">
        <w:rPr>
          <w:rFonts w:ascii="Times New Roman" w:hAnsi="Times New Roman" w:cs="Times New Roman"/>
          <w:sz w:val="24"/>
          <w:szCs w:val="24"/>
        </w:rPr>
        <w:t xml:space="preserve">Bibliotekarz  nosi osłonę nosa i ust,  oraz rękawice ochronne podczas wykonywania obowiązków. </w:t>
      </w:r>
    </w:p>
    <w:p w:rsidR="002F4A27" w:rsidRPr="002F4A27" w:rsidRDefault="002F4A27" w:rsidP="00323CD4">
      <w:pPr>
        <w:pStyle w:val="Tekstpodstawowy"/>
        <w:widowControl w:val="0"/>
        <w:numPr>
          <w:ilvl w:val="0"/>
          <w:numId w:val="25"/>
        </w:numPr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4A27">
        <w:rPr>
          <w:rFonts w:ascii="Times New Roman" w:hAnsi="Times New Roman" w:cs="Times New Roman"/>
          <w:sz w:val="24"/>
          <w:szCs w:val="24"/>
        </w:rPr>
        <w:t xml:space="preserve">Bibliotekarz zachowuje bezpieczną odległości od rozmówcy  (rekomendowane są 2 metry). </w:t>
      </w:r>
    </w:p>
    <w:p w:rsidR="002F4A27" w:rsidRPr="002F4A27" w:rsidRDefault="009E5C0E" w:rsidP="00323CD4">
      <w:pPr>
        <w:pStyle w:val="Tekstpodstawowy"/>
        <w:widowControl w:val="0"/>
        <w:numPr>
          <w:ilvl w:val="0"/>
          <w:numId w:val="25"/>
        </w:numPr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F4A27" w:rsidRPr="002F4A27">
        <w:rPr>
          <w:rFonts w:ascii="Times New Roman" w:hAnsi="Times New Roman" w:cs="Times New Roman"/>
          <w:sz w:val="24"/>
          <w:szCs w:val="24"/>
        </w:rPr>
        <w:t>o  każdym przyjęciu książek i podręczników zdezy</w:t>
      </w:r>
      <w:r w:rsidR="00F91EE7">
        <w:rPr>
          <w:rFonts w:ascii="Times New Roman" w:hAnsi="Times New Roman" w:cs="Times New Roman"/>
          <w:sz w:val="24"/>
          <w:szCs w:val="24"/>
        </w:rPr>
        <w:t xml:space="preserve">nfekowany jest blat i rękawice </w:t>
      </w:r>
    </w:p>
    <w:p w:rsidR="002F4A27" w:rsidRPr="002F4A27" w:rsidRDefault="002F4A27" w:rsidP="00323CD4">
      <w:pPr>
        <w:pStyle w:val="Tekstpodstawowy"/>
        <w:widowControl w:val="0"/>
        <w:numPr>
          <w:ilvl w:val="0"/>
          <w:numId w:val="25"/>
        </w:numPr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4A27">
        <w:rPr>
          <w:rFonts w:ascii="Times New Roman" w:hAnsi="Times New Roman" w:cs="Times New Roman"/>
          <w:sz w:val="24"/>
          <w:szCs w:val="24"/>
        </w:rPr>
        <w:t xml:space="preserve">W przypadku pojawienia się stwierdzonego zakażenia koronawirusem SARS-CoV-2 wśród osób  mających kontakt ze zbiorami, konieczne jest zachowanie kwarantanny na 10 dni do </w:t>
      </w:r>
      <w:r w:rsidR="003064F3">
        <w:rPr>
          <w:rFonts w:ascii="Times New Roman" w:hAnsi="Times New Roman" w:cs="Times New Roman"/>
          <w:sz w:val="24"/>
          <w:szCs w:val="24"/>
        </w:rPr>
        <w:t xml:space="preserve">      </w:t>
      </w:r>
      <w:r w:rsidRPr="002F4A27">
        <w:rPr>
          <w:rFonts w:ascii="Times New Roman" w:hAnsi="Times New Roman" w:cs="Times New Roman"/>
          <w:sz w:val="24"/>
          <w:szCs w:val="24"/>
        </w:rPr>
        <w:t xml:space="preserve">2 tygodni  </w:t>
      </w:r>
      <w:r w:rsidRPr="002F4A27">
        <w:rPr>
          <w:rFonts w:ascii="Times New Roman" w:hAnsi="Times New Roman" w:cs="Times New Roman"/>
          <w:i/>
          <w:sz w:val="24"/>
          <w:szCs w:val="24"/>
        </w:rPr>
        <w:t xml:space="preserve">i wyłączenie z użytkowania tej części zbiorów, z którymi te osoby miały kontakt. </w:t>
      </w:r>
    </w:p>
    <w:p w:rsidR="002F4A27" w:rsidRPr="002F4A27" w:rsidRDefault="009E5C0E" w:rsidP="00323CD4">
      <w:pPr>
        <w:pStyle w:val="Tekstpodstawowy"/>
        <w:widowControl w:val="0"/>
        <w:numPr>
          <w:ilvl w:val="0"/>
          <w:numId w:val="25"/>
        </w:numPr>
        <w:tabs>
          <w:tab w:val="left" w:pos="707"/>
        </w:tabs>
        <w:spacing w:before="100" w:beforeAutospacing="1"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Książek/podręczników </w:t>
      </w:r>
      <w:r w:rsidR="002F4A27" w:rsidRPr="002F4A27">
        <w:rPr>
          <w:rFonts w:ascii="Times New Roman" w:hAnsi="Times New Roman" w:cs="Times New Roman"/>
          <w:sz w:val="24"/>
          <w:szCs w:val="24"/>
        </w:rPr>
        <w:t xml:space="preserve">zwracanych do biblioteki nie dezynfekuje się  preparatami dezynfekcyjnymi opartymi na detergentach i alkoholu. </w:t>
      </w:r>
    </w:p>
    <w:p w:rsidR="008D5BBA" w:rsidRDefault="008D5BBA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CD4" w:rsidRDefault="00323CD4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lastRenderedPageBreak/>
        <w:t>Załączniki: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Oświadczenie rodzica/opiekuna prawnego dziecka, które uczęszcza </w:t>
      </w:r>
      <w:r w:rsidRPr="004449A8">
        <w:rPr>
          <w:rFonts w:ascii="Times New Roman" w:hAnsi="Times New Roman" w:cs="Times New Roman"/>
          <w:sz w:val="24"/>
          <w:szCs w:val="24"/>
        </w:rPr>
        <w:br/>
        <w:t>do Szkoły Podstawowej nr 52 w Gdyni.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Oświadczenie rodzica o miejscu pracy.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Oświadczenie pracownika.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Wykaz  środków  dezynfekcyjnych  stosowanych w Szkole Podstawowej nr 52.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Monitoring dezynfekcji ciągów komunikacyjnych i placu zabaw.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Monitoring dezynfekcji sali.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Monitoring dezynfekcji kuchni i przyległych ciągów komunikacyjnych.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Instrukcja dezynfekcji rąk.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Instrukcja mycia rąk.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Instrukcja prawidłowego nakładania i zdejmowania rękawic.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Instrukcja prawidłowego nakładania i zdej</w:t>
      </w:r>
      <w:bookmarkStart w:id="0" w:name="_GoBack"/>
      <w:bookmarkEnd w:id="0"/>
      <w:r w:rsidRPr="004449A8">
        <w:rPr>
          <w:rFonts w:ascii="Times New Roman" w:hAnsi="Times New Roman" w:cs="Times New Roman"/>
          <w:sz w:val="24"/>
          <w:szCs w:val="24"/>
        </w:rPr>
        <w:t xml:space="preserve">mowania maseczek. </w:t>
      </w:r>
    </w:p>
    <w:p w:rsidR="00D107B3" w:rsidRPr="004449A8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 Rejestr kontroli temperatury ciała.</w:t>
      </w:r>
    </w:p>
    <w:p w:rsidR="00D107B3" w:rsidRDefault="00D107B3" w:rsidP="004449A8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Lista osób kontaktujących się z osobą podejrzaną o zakażenie koronawirusem.</w:t>
      </w:r>
    </w:p>
    <w:p w:rsidR="00D107B3" w:rsidRPr="003C5BAB" w:rsidRDefault="004449A8" w:rsidP="003C5BAB">
      <w:pPr>
        <w:pStyle w:val="Akapitzlist"/>
        <w:numPr>
          <w:ilvl w:val="0"/>
          <w:numId w:val="14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Zgłoszenie na konsultacj</w:t>
      </w:r>
      <w:r w:rsidR="00FF5491">
        <w:rPr>
          <w:rFonts w:ascii="Times New Roman" w:hAnsi="Times New Roman" w:cs="Times New Roman"/>
          <w:sz w:val="24"/>
          <w:szCs w:val="24"/>
        </w:rPr>
        <w:t>e</w:t>
      </w:r>
      <w:r w:rsidR="00CA1513" w:rsidRPr="003C5BAB">
        <w:rPr>
          <w:rFonts w:ascii="Times New Roman" w:hAnsi="Times New Roman" w:cs="Times New Roman"/>
          <w:sz w:val="24"/>
          <w:szCs w:val="24"/>
        </w:rPr>
        <w:br w:type="page"/>
      </w:r>
    </w:p>
    <w:p w:rsidR="00905072" w:rsidRPr="00905072" w:rsidRDefault="00905072" w:rsidP="004449A8">
      <w:pPr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5072">
        <w:rPr>
          <w:rFonts w:ascii="Times New Roman" w:hAnsi="Times New Roman" w:cs="Times New Roman"/>
          <w:color w:val="000000"/>
          <w:sz w:val="24"/>
          <w:szCs w:val="24"/>
        </w:rPr>
        <w:lastRenderedPageBreak/>
        <w:t>Załącznik nr 1</w:t>
      </w: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OŚWIADCZENIE RODZICA / OPIEKUNA PRAWNEGO DZIECKA, </w:t>
      </w: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b/>
          <w:color w:val="000000"/>
          <w:sz w:val="24"/>
          <w:szCs w:val="24"/>
        </w:rPr>
        <w:t>KTÓRE UCZĘSZCZA DO  SZKOŁY PODSTAWOWEJ NR 52 W GDYNI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…………………………………………………………………………..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imię i nazwisko dziecka, klasa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Zapoznałam/em się i akceptuję procedury bezpieczeństwa w trakcie epidemii COVID19 obowiązujące w szkole, nowe zasady higieny i nie mam w stosunku do nich zastrzeżeń. </w:t>
      </w:r>
    </w:p>
    <w:p w:rsidR="00F968E9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Jestem świadoma/y możliwości zarażenia się mojego dziecka, mnie, moich domowników, opiekunów w szkole COVID-19. Jestem świadoma/y, iż podaniem nieprawdziwych 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macji, 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narażam na kwarantannę i niebezpieczeństwo utraty życia lub zdrowia wszystkie dzieci oraz pracowników, jak również ich rodziny. </w:t>
      </w:r>
    </w:p>
    <w:p w:rsidR="00D107B3" w:rsidRPr="004449A8" w:rsidRDefault="00D107B3" w:rsidP="004449A8">
      <w:pPr>
        <w:suppressAutoHyphens w:val="0"/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Zrzekam się wszelkich roszczeń w związku z ewentualnym zarażeniem mnie, moich domo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ników, jak też mojego dziecka COVID – 19, z wyłączeniem gdy do powyższego doszło w skutek winy umyślnej lub rażącego niedbalstwa pracowników lub dyrekcji placówki. 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Odpowiedzialność za podjętą przeze mnie decyzję związaną z przyprowadzeniem dziecka do Szkoły Podstawowej nr 52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 w Gdyni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, dowożeniem i odbiorem go do/z wskazanej wyżej pl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cówki opiekuńczej,  jest po mojej stronie. Placówka nie ponosi odpowiedzialności za ewent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alne zagrożenie zarażenia COVID – 19 mojego dziecka w związku z czynnościami wskaz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nymi w zdaniu poprzednim.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Zarówno ja, jak też moi najbliżsi domownicy (osoby zamieszkałe pod tym samym adresem) nie jesteśmy objęci kwarantanną, a każdy z domowników jest zdrowy i nie występują u niego objawy COVID-19.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W czasie przyjęcia dziecka do szkoły, moje dziecko jest zdrowe. Nie ma kataru, kaszlu, gorączki, duszności, ani nie wystąpiły u niego żadne niepokojące objawy chorobowe wskaz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jące na zarażenie COVID-19.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W ciągu ostatnich 24 godzin nie wystąpiły u mojego dziecka: gorączka, duszności, katar, kaszel, jak też inne objawy chorobowe wskazujące na zarażenie COVID-19.  Moje 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dziecko nie miało również styczności z osobami, które wróciły z zagranicy lub odbywały kwarantannę przed wystąpieniem stanu zagrożenia epidemią COVID – 19 na terytorium kr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ju.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Wyrażam zgodę na każdorazowe mierzenie temperatury ciała mojego dziecka przy przyjęciu do szkoły i pomiar temperatury w trakcie trwania opieki.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Moje dziecko nie będzie przynosiło do szkoły żadnych zabawek ani innych przedmiotów 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br/>
        <w:t>z zewnątrz,</w:t>
      </w:r>
      <w:r w:rsidRPr="004449A8">
        <w:rPr>
          <w:rFonts w:ascii="Times New Roman" w:hAnsi="Times New Roman" w:cs="Times New Roman"/>
          <w:sz w:val="24"/>
          <w:szCs w:val="24"/>
        </w:rPr>
        <w:t xml:space="preserve"> z  wyjątkiem zeszytów, podręczników i przyborów szkolnych oraz drugiego śni</w:t>
      </w:r>
      <w:r w:rsidRPr="004449A8">
        <w:rPr>
          <w:rFonts w:ascii="Times New Roman" w:hAnsi="Times New Roman" w:cs="Times New Roman"/>
          <w:sz w:val="24"/>
          <w:szCs w:val="24"/>
        </w:rPr>
        <w:t>a</w:t>
      </w:r>
      <w:r w:rsidRPr="004449A8">
        <w:rPr>
          <w:rFonts w:ascii="Times New Roman" w:hAnsi="Times New Roman" w:cs="Times New Roman"/>
          <w:sz w:val="24"/>
          <w:szCs w:val="24"/>
        </w:rPr>
        <w:t>dania.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Zostałem poinformowana/y, iż zgodnie z wytycznymi Głównego Inspektoratu Sanitarnego dziecko nie będzie wychodziło na spacery podczas pobytu w szkole.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Podczas wejścia do szkoły zobowiązuję się do posiadania maseczki ochronnej i rękawiczek oraz dezynfekowania rąk i przekazania dziecka opiekunowi w maksymalnie krótkim czasie bez zbędnego przebywania w przedsionku szkoły.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Zobowiązuję się do każdorazowego odbierania telefonu od opiekunów szkoły 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br/>
        <w:t>i odebrania dziecka w trybie natychmiastowym z wyznaczonego w szkole pomieszczenia do izolacji w przypadku gdyby wystąpiły u niego niepokojące objawy chorobowe.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O każdorazowej zmianie powyższych oświadczeń natychmiast powiadomię Dyrekcję.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Zapoznałem się z informacjami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 i procedurami,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 udostępnionymi przez Dyrekcję, 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tym z informacjami na temat zakażenia COVID-19, najważniejszymi numerami telefonów wywieszonymi na terenie placówki dostępnymi dla Rodziców.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Wyrażam zgodę na przekazanie terenowej jednostce Sanepidu danych osobowych swoich i mojego dziecka w przypadku podejrzenia zarażenia COVID-19. </w:t>
      </w:r>
    </w:p>
    <w:p w:rsidR="00D107B3" w:rsidRPr="004449A8" w:rsidRDefault="00D107B3" w:rsidP="004449A8">
      <w:pPr>
        <w:numPr>
          <w:ilvl w:val="0"/>
          <w:numId w:val="15"/>
        </w:numPr>
        <w:suppressAutoHyphens w:val="0"/>
        <w:spacing w:after="23" w:line="360" w:lineRule="auto"/>
        <w:ind w:left="0" w:hanging="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Zobowiązuje się stosować do poleceń personelu i Dyrekcji, pod rygorem odmowy przyjęcia mojego dziecka pod opiekę w przypadku wystąpienia zagrożenia zarażeniem COVID – 19 przez którąkolwiek z osób przebywających na terenie szkoły. </w:t>
      </w: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b/>
          <w:color w:val="000000"/>
          <w:sz w:val="24"/>
          <w:szCs w:val="24"/>
        </w:rPr>
        <w:t>Aktualne numery telefonów:</w:t>
      </w: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matka …………………………………………………….</w:t>
      </w: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ojciec …………………………………………………….</w:t>
      </w: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……………………………….</w:t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968E9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……..………………………………</w:t>
      </w:r>
    </w:p>
    <w:p w:rsidR="00D107B3" w:rsidRPr="004449A8" w:rsidRDefault="00F968E9" w:rsidP="004449A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D107B3" w:rsidRPr="004449A8">
        <w:rPr>
          <w:rFonts w:ascii="Times New Roman" w:hAnsi="Times New Roman" w:cs="Times New Roman"/>
          <w:color w:val="000000"/>
          <w:sz w:val="24"/>
          <w:szCs w:val="24"/>
        </w:rPr>
        <w:t>ata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107B3" w:rsidRPr="004449A8">
        <w:rPr>
          <w:rFonts w:ascii="Times New Roman" w:hAnsi="Times New Roman" w:cs="Times New Roman"/>
          <w:color w:val="000000"/>
          <w:sz w:val="24"/>
          <w:szCs w:val="24"/>
        </w:rPr>
        <w:t>podpis rodzica/opiekuna prawnego</w:t>
      </w:r>
    </w:p>
    <w:p w:rsidR="004E5DA7" w:rsidRPr="004449A8" w:rsidRDefault="004E5DA7" w:rsidP="004449A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5DA7" w:rsidRPr="004449A8" w:rsidRDefault="004E5DA7" w:rsidP="004449A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68E9" w:rsidRPr="004449A8" w:rsidRDefault="004E5DA7" w:rsidP="004449A8">
      <w:pPr>
        <w:widowControl w:val="0"/>
        <w:spacing w:before="24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lastRenderedPageBreak/>
        <w:t>Załącznik nr</w:t>
      </w:r>
      <w:r w:rsidR="00392672" w:rsidRPr="004449A8">
        <w:rPr>
          <w:rFonts w:ascii="Times New Roman" w:hAnsi="Times New Roman" w:cs="Times New Roman"/>
          <w:sz w:val="24"/>
          <w:szCs w:val="24"/>
        </w:rPr>
        <w:t xml:space="preserve"> </w:t>
      </w:r>
      <w:r w:rsidR="00905072">
        <w:rPr>
          <w:rFonts w:ascii="Times New Roman" w:hAnsi="Times New Roman" w:cs="Times New Roman"/>
          <w:sz w:val="24"/>
          <w:szCs w:val="24"/>
        </w:rPr>
        <w:t>2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OŚWIADCZENIE RODZICA O MIEJSCU PRACY</w:t>
      </w: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107B3" w:rsidRPr="003C5BAB" w:rsidRDefault="00D107B3" w:rsidP="003C5BAB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Zgodnie z oświadczeniem Prezesa UODO, Motywem 49 RODO i art. 17 specustawy z dnia 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br/>
        <w:t>2 marca 2020r. o szczególnych rozwiązaniach związanych z przeciwdziałaniem, zapobieganiem i zwalczaniem Covid-19, innych chorób zakaźnych oraz wywołanych nimi sytuacji kryzysowych (Dz. U. z 2020 poz. 374, 567,568) oraz wytycznymi MEN w sprawie pierwszeństwa w korzystaniu z opieki przedszkolnejw czasie trwania stanu epidemicznego.</w:t>
      </w:r>
      <w:r w:rsidR="00922A59" w:rsidRPr="004449A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107B3" w:rsidRPr="004449A8" w:rsidRDefault="00D107B3" w:rsidP="003C5B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Oświadczam, że jestem zatrudniona  w………………………………………………………. </w:t>
      </w:r>
      <w:r w:rsidR="00922A59" w:rsidRPr="004449A8">
        <w:rPr>
          <w:rFonts w:ascii="Times New Roman" w:hAnsi="Times New Roman" w:cs="Times New Roman"/>
          <w:color w:val="000000"/>
          <w:sz w:val="24"/>
          <w:szCs w:val="24"/>
        </w:rPr>
        <w:br/>
        <w:t>…………………………………………………………………………………………………...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nazwa zakładu pracy, adres</w:t>
      </w: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3C5B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Oświadczam, że jestem zatrudniony w………………………………………………………..</w:t>
      </w:r>
      <w:r w:rsidR="00922A59" w:rsidRPr="004449A8">
        <w:rPr>
          <w:rFonts w:ascii="Times New Roman" w:hAnsi="Times New Roman" w:cs="Times New Roman"/>
          <w:color w:val="000000"/>
          <w:sz w:val="24"/>
          <w:szCs w:val="24"/>
        </w:rPr>
        <w:br/>
        <w:t>…………………………………………………………………………………………………...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nazwa zakładu pracy, adres</w:t>
      </w: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Niniejsze oświadczenia składam zgodnie z prawdą, wiedząc, że za składanie  oświadczeń niezgodnych z prawdą podlega się odpowiedzialności karnej zgodnie z § 233 kodeksu karnego.</w:t>
      </w: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 ………………………………………………</w:t>
      </w:r>
      <w:r w:rsidR="00CF05BD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……..………………………………….</w:t>
      </w:r>
    </w:p>
    <w:p w:rsidR="00D107B3" w:rsidRPr="004449A8" w:rsidRDefault="00D107B3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podpis rodzica/prawnego opiekuna</w:t>
      </w:r>
      <w:r w:rsidR="00CF05BD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05BD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podpis rodzica/prawnego opiekuna</w:t>
      </w:r>
    </w:p>
    <w:p w:rsidR="004E5DA7" w:rsidRPr="004449A8" w:rsidRDefault="004E5DA7" w:rsidP="003C5BAB">
      <w:pPr>
        <w:spacing w:before="24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BAB" w:rsidRDefault="003C5BAB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F05BD" w:rsidRPr="004449A8" w:rsidRDefault="004E5DA7" w:rsidP="004449A8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Za</w:t>
      </w:r>
      <w:r w:rsidR="00905072">
        <w:rPr>
          <w:rFonts w:ascii="Times New Roman" w:hAnsi="Times New Roman" w:cs="Times New Roman"/>
          <w:bCs/>
          <w:color w:val="000000"/>
          <w:sz w:val="24"/>
          <w:szCs w:val="24"/>
        </w:rPr>
        <w:t>łącznik nr 3</w:t>
      </w:r>
    </w:p>
    <w:p w:rsidR="008C2BE6" w:rsidRPr="004449A8" w:rsidRDefault="008C2BE6" w:rsidP="004449A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OŚWIADCZENIE PRACOWNIKA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>Imię i nazwisko pracownika …………………………………….……………….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>pełniona funkcja………………………………………………………………….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>numer telefonu do kontaktu……………………………..……………………...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 xml:space="preserve">1. Oświadczam, że zapoznałam/łem się z „Procedurami bezpieczeństwa w związku </w:t>
      </w:r>
      <w:r w:rsidRPr="004449A8">
        <w:rPr>
          <w:rFonts w:ascii="Times New Roman" w:hAnsi="Times New Roman" w:cs="Times New Roman"/>
          <w:sz w:val="24"/>
          <w:szCs w:val="24"/>
          <w:lang w:eastAsia="zh-CN"/>
        </w:rPr>
        <w:br/>
        <w:t xml:space="preserve">z zagrożeniem COVID-19 w zakresie zasad i trybu zapobiegania zakażeniu </w:t>
      </w:r>
      <w:r w:rsidRPr="004449A8">
        <w:rPr>
          <w:rFonts w:ascii="Times New Roman" w:hAnsi="Times New Roman" w:cs="Times New Roman"/>
          <w:sz w:val="24"/>
          <w:szCs w:val="24"/>
          <w:lang w:eastAsia="zh-CN"/>
        </w:rPr>
        <w:br/>
        <w:t xml:space="preserve">i rozprzestrzenianiu się choroby obowiązujące w Szkole Podstawowej nr 52 w Gdyni od </w:t>
      </w:r>
      <w:r w:rsidRPr="004449A8">
        <w:rPr>
          <w:rFonts w:ascii="Times New Roman" w:hAnsi="Times New Roman" w:cs="Times New Roman"/>
          <w:sz w:val="24"/>
          <w:szCs w:val="24"/>
          <w:lang w:eastAsia="zh-CN"/>
        </w:rPr>
        <w:br/>
        <w:t xml:space="preserve">25 maja 2020 r.”. 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 xml:space="preserve">2. Zobowiązuję się do przestrzegania zasad związanych z reżimem sanitarnym, zawartych </w:t>
      </w:r>
      <w:r w:rsidRPr="004449A8">
        <w:rPr>
          <w:rFonts w:ascii="Times New Roman" w:hAnsi="Times New Roman" w:cs="Times New Roman"/>
          <w:sz w:val="24"/>
          <w:szCs w:val="24"/>
          <w:lang w:eastAsia="zh-CN"/>
        </w:rPr>
        <w:br/>
        <w:t>w wyżej wymienionych procedurach.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>3. Oświadczam, że zarówno ja, jak też moi najbliżsi domownicy (osoby zamieszkałe pod tym samym adresem) nie jesteśmy objęci kwarantanną, a każdy z domowników jest zdrowy i nie występują u niego objawy COVID-19.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 xml:space="preserve">4. Jestem świadoma/y, iż podaniem nieprawdziwych informacji narażam na kwarantannę 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 niebezpieczeństwo utraty życia lub zdrowia wszystkich pracowników, dzieci i ich rodziny. 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>3. Zobowiązuję się do niezwłocznego poinformowania Dyrektora placówki o wszelkich zmianach w sytuacji zdrowotnej mojej bądź moich domowników w związku z infekcjami oraz  wirusem COVID-19.</w:t>
      </w:r>
    </w:p>
    <w:p w:rsidR="00D107B3" w:rsidRPr="004449A8" w:rsidRDefault="00D107B3" w:rsidP="004449A8">
      <w:pPr>
        <w:tabs>
          <w:tab w:val="left" w:pos="52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449A8">
        <w:rPr>
          <w:rFonts w:ascii="Times New Roman" w:hAnsi="Times New Roman" w:cs="Times New Roman"/>
          <w:sz w:val="24"/>
          <w:szCs w:val="24"/>
          <w:lang w:eastAsia="zh-CN"/>
        </w:rPr>
        <w:t>Jestem świadoma/świadom odpowiedzialności karnej za składanie fałszywych oświadczeń.</w:t>
      </w:r>
    </w:p>
    <w:p w:rsidR="00D107B3" w:rsidRPr="004449A8" w:rsidRDefault="00D107B3" w:rsidP="004449A8">
      <w:pPr>
        <w:tabs>
          <w:tab w:val="left" w:pos="52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D107B3" w:rsidRPr="004449A8" w:rsidRDefault="00D107B3" w:rsidP="004449A8">
      <w:pPr>
        <w:spacing w:after="23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……………………………….</w:t>
      </w:r>
      <w:r w:rsidR="00CF05BD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05BD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05BD"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>……..………………………………</w:t>
      </w:r>
    </w:p>
    <w:p w:rsidR="004E5DA7" w:rsidRPr="004449A8" w:rsidRDefault="00AA0CA2" w:rsidP="003C5BA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D107B3" w:rsidRPr="004449A8">
        <w:rPr>
          <w:rFonts w:ascii="Times New Roman" w:hAnsi="Times New Roman" w:cs="Times New Roman"/>
          <w:color w:val="000000"/>
          <w:sz w:val="24"/>
          <w:szCs w:val="24"/>
        </w:rPr>
        <w:t>ata</w:t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449A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C5BAB">
        <w:rPr>
          <w:rFonts w:ascii="Times New Roman" w:hAnsi="Times New Roman" w:cs="Times New Roman"/>
          <w:color w:val="000000"/>
          <w:sz w:val="24"/>
          <w:szCs w:val="24"/>
        </w:rPr>
        <w:t>podpis pracownika</w:t>
      </w:r>
    </w:p>
    <w:p w:rsidR="004E5DA7" w:rsidRPr="003C5BAB" w:rsidRDefault="004E5DA7" w:rsidP="003C5BAB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Za</w:t>
      </w:r>
      <w:r w:rsidR="00905072">
        <w:rPr>
          <w:rFonts w:ascii="Times New Roman" w:hAnsi="Times New Roman" w:cs="Times New Roman"/>
          <w:bCs/>
          <w:color w:val="000000"/>
          <w:sz w:val="24"/>
          <w:szCs w:val="24"/>
        </w:rPr>
        <w:t>łącznik nr 4</w:t>
      </w:r>
    </w:p>
    <w:p w:rsidR="00D107B3" w:rsidRPr="004449A8" w:rsidRDefault="00D107B3" w:rsidP="004449A8">
      <w:pPr>
        <w:spacing w:before="40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b/>
          <w:sz w:val="24"/>
          <w:szCs w:val="24"/>
        </w:rPr>
        <w:t xml:space="preserve">WYKAZ  ŚRODKÓW  DEZYNFEKCYJNYCH  STOSOWANYCH </w:t>
      </w:r>
      <w:r w:rsidRPr="004449A8">
        <w:rPr>
          <w:rFonts w:ascii="Times New Roman" w:hAnsi="Times New Roman" w:cs="Times New Roman"/>
          <w:b/>
          <w:sz w:val="24"/>
          <w:szCs w:val="24"/>
        </w:rPr>
        <w:br/>
        <w:t xml:space="preserve">W SZKOLE PODSTAWOWEJ NR </w:t>
      </w:r>
      <w:r w:rsidR="00A408F9" w:rsidRPr="004449A8">
        <w:rPr>
          <w:rFonts w:ascii="Times New Roman" w:hAnsi="Times New Roman" w:cs="Times New Roman"/>
          <w:b/>
          <w:sz w:val="24"/>
          <w:szCs w:val="24"/>
        </w:rPr>
        <w:t>52</w:t>
      </w:r>
      <w:r w:rsidR="00633476" w:rsidRPr="004449A8">
        <w:rPr>
          <w:rFonts w:ascii="Times New Roman" w:hAnsi="Times New Roman" w:cs="Times New Roman"/>
          <w:b/>
          <w:sz w:val="24"/>
          <w:szCs w:val="24"/>
        </w:rPr>
        <w:t xml:space="preserve"> W GDYNI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 xml:space="preserve">W  ZWIĄZKU ZE STANEM EPIDEMICZNYM  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5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0"/>
        <w:gridCol w:w="2295"/>
        <w:gridCol w:w="4814"/>
        <w:gridCol w:w="1385"/>
        <w:gridCol w:w="1389"/>
      </w:tblGrid>
      <w:tr w:rsidR="00D107B3" w:rsidRPr="004449A8" w:rsidTr="000B3742">
        <w:tc>
          <w:tcPr>
            <w:tcW w:w="570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295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Nazwa preparatu</w:t>
            </w:r>
          </w:p>
        </w:tc>
        <w:tc>
          <w:tcPr>
            <w:tcW w:w="4814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Zastosowanie</w:t>
            </w:r>
          </w:p>
        </w:tc>
        <w:tc>
          <w:tcPr>
            <w:tcW w:w="1385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Atest</w:t>
            </w:r>
          </w:p>
        </w:tc>
        <w:tc>
          <w:tcPr>
            <w:tcW w:w="1389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</w:tc>
      </w:tr>
      <w:tr w:rsidR="00D107B3" w:rsidRPr="004449A8" w:rsidTr="009D3809">
        <w:tc>
          <w:tcPr>
            <w:tcW w:w="5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95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do dezynfekcji rąk </w:t>
            </w: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5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5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do szybkiej dezynfekcji powierzchni i sprzętu (m.in. blaty, podłogi, uchwyty, klamki, poręcze, włączniki, biurka zabawki,  itp.)</w:t>
            </w:r>
          </w:p>
        </w:tc>
        <w:tc>
          <w:tcPr>
            <w:tcW w:w="1385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5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95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inne…</w:t>
            </w: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7B3" w:rsidRPr="004449A8" w:rsidRDefault="00D107B3" w:rsidP="004449A8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br/>
      </w:r>
      <w:r w:rsidRPr="004449A8">
        <w:rPr>
          <w:rFonts w:ascii="Times New Roman" w:hAnsi="Times New Roman" w:cs="Times New Roman"/>
          <w:sz w:val="24"/>
          <w:szCs w:val="24"/>
        </w:rPr>
        <w:br/>
      </w:r>
    </w:p>
    <w:p w:rsidR="00D107B3" w:rsidRPr="004449A8" w:rsidRDefault="00D107B3" w:rsidP="004449A8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05072" w:rsidRDefault="00905072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4E5DA7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lastRenderedPageBreak/>
        <w:t>Załącznik n</w:t>
      </w:r>
      <w:r w:rsidR="00905072">
        <w:rPr>
          <w:rFonts w:ascii="Times New Roman" w:hAnsi="Times New Roman" w:cs="Times New Roman"/>
          <w:color w:val="000000"/>
          <w:sz w:val="24"/>
          <w:szCs w:val="24"/>
        </w:rPr>
        <w:t>r 5</w:t>
      </w:r>
    </w:p>
    <w:p w:rsidR="00D107B3" w:rsidRPr="004449A8" w:rsidRDefault="00D107B3" w:rsidP="004449A8">
      <w:pPr>
        <w:spacing w:line="360" w:lineRule="auto"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sz w:val="24"/>
          <w:szCs w:val="24"/>
        </w:rPr>
        <w:t>MONITORING DEZYNFEKCJI CIĄGÓW KOMUNIKACYJNYCH</w:t>
      </w:r>
    </w:p>
    <w:p w:rsidR="00D107B3" w:rsidRPr="004449A8" w:rsidRDefault="00D107B3" w:rsidP="004449A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sz w:val="24"/>
          <w:szCs w:val="24"/>
        </w:rPr>
        <w:t>I PLACU ZABAWORAZ BOISKA</w:t>
      </w:r>
    </w:p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data</w:t>
      </w:r>
    </w:p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701"/>
        <w:gridCol w:w="1701"/>
        <w:gridCol w:w="1701"/>
        <w:gridCol w:w="1701"/>
        <w:gridCol w:w="1701"/>
      </w:tblGrid>
      <w:tr w:rsidR="00D107B3" w:rsidRPr="004449A8" w:rsidTr="00221082">
        <w:tc>
          <w:tcPr>
            <w:tcW w:w="1560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Godziny</w:t>
            </w:r>
          </w:p>
        </w:tc>
        <w:tc>
          <w:tcPr>
            <w:tcW w:w="1701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  <w:r w:rsidR="00221082"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oręczy</w:t>
            </w:r>
            <w:r w:rsidR="00221082"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i dzwonka</w:t>
            </w: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 xml:space="preserve"> (podpis wykonującego)</w:t>
            </w:r>
          </w:p>
        </w:tc>
        <w:tc>
          <w:tcPr>
            <w:tcW w:w="1701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Dezynfekcjaklamek </w:t>
            </w:r>
            <w:r w:rsidR="00221082"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i wyłączników</w:t>
            </w: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 xml:space="preserve"> (podpis wykonującego)</w:t>
            </w:r>
          </w:p>
        </w:tc>
        <w:tc>
          <w:tcPr>
            <w:tcW w:w="1701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Dezynfekcjapowierzchni płaskich</w:t>
            </w: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 xml:space="preserve"> (podpis wykonującego)</w:t>
            </w:r>
          </w:p>
        </w:tc>
        <w:tc>
          <w:tcPr>
            <w:tcW w:w="1701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Dezynfekcjatoalet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  <w:tc>
          <w:tcPr>
            <w:tcW w:w="1701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Dezynfekcjasprzętów na placu zabaw </w:t>
            </w:r>
            <w:r w:rsidR="00221082"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i boisku</w:t>
            </w: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 xml:space="preserve"> (podpis wykonującego)</w:t>
            </w: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7.00 - 8.00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8.00 - 9.00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9.00 - 10.00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10.00 - 11.00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11.00 - 12.00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12.00 - 13.00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13.00 - 14.00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14.00 - 15.00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15.00 - 16.00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16.00 - 17.00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A7" w:rsidRPr="004449A8" w:rsidRDefault="004E5DA7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5DA7" w:rsidRPr="004449A8" w:rsidRDefault="00905072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Załącznik nr 6</w:t>
      </w:r>
    </w:p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sz w:val="24"/>
          <w:szCs w:val="24"/>
        </w:rPr>
        <w:t>MONITORING DEZYNFEKCJI SALI nr………</w:t>
      </w:r>
    </w:p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data</w:t>
      </w:r>
    </w:p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1"/>
        <w:gridCol w:w="2176"/>
        <w:gridCol w:w="1817"/>
        <w:gridCol w:w="1818"/>
        <w:gridCol w:w="1816"/>
      </w:tblGrid>
      <w:tr w:rsidR="00D107B3" w:rsidRPr="004449A8" w:rsidTr="00AA0CA2">
        <w:tc>
          <w:tcPr>
            <w:tcW w:w="933" w:type="pct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Godziny</w:t>
            </w:r>
          </w:p>
        </w:tc>
        <w:tc>
          <w:tcPr>
            <w:tcW w:w="1017" w:type="pct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Dezynfekcjablatów stołów </w:t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i biurekklawiatury </w:t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i myszy komputera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  <w:tc>
          <w:tcPr>
            <w:tcW w:w="1017" w:type="pct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Wietrzenie sali</w:t>
            </w: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 xml:space="preserve"> (podpis wykonującego)</w:t>
            </w:r>
          </w:p>
        </w:tc>
        <w:tc>
          <w:tcPr>
            <w:tcW w:w="1017" w:type="pct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zabawek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  <w:tc>
          <w:tcPr>
            <w:tcW w:w="1017" w:type="pct"/>
            <w:vAlign w:val="center"/>
          </w:tcPr>
          <w:p w:rsidR="00221082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powierzchni płaskich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7.00 - 8.00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8.00 - 9.00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9.00 - 10.00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10.00 - 11.00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11.00 - 12.00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12.00 - 13.00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13.00 - 14.00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14.00 - 15.00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15.00 - 16.00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33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16.00 - 17.00</w:t>
            </w: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DA7" w:rsidRPr="004449A8" w:rsidRDefault="004E5DA7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5DA7" w:rsidRPr="004449A8" w:rsidRDefault="004E5DA7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5DA7" w:rsidRPr="004449A8" w:rsidRDefault="004E5DA7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0CA2" w:rsidRPr="004449A8" w:rsidRDefault="00905072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Załącznik nr 7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9A8">
        <w:rPr>
          <w:rFonts w:ascii="Times New Roman" w:hAnsi="Times New Roman" w:cs="Times New Roman"/>
          <w:b/>
          <w:bCs/>
          <w:sz w:val="24"/>
          <w:szCs w:val="24"/>
        </w:rPr>
        <w:t xml:space="preserve">MONITORING DEZYNFEKCJI KUCHNI I </w:t>
      </w:r>
      <w:r w:rsidRPr="004449A8">
        <w:rPr>
          <w:rFonts w:ascii="Times New Roman" w:hAnsi="Times New Roman" w:cs="Times New Roman"/>
          <w:b/>
          <w:sz w:val="24"/>
          <w:szCs w:val="24"/>
        </w:rPr>
        <w:t>PRZYLEGŁYCH</w:t>
      </w:r>
      <w:r w:rsidR="004E5DA7" w:rsidRPr="004449A8">
        <w:rPr>
          <w:rFonts w:ascii="Times New Roman" w:hAnsi="Times New Roman" w:cs="Times New Roman"/>
          <w:b/>
          <w:bCs/>
          <w:sz w:val="24"/>
          <w:szCs w:val="24"/>
        </w:rPr>
        <w:t xml:space="preserve"> CIĄGÓW KOMUNIKACYJNYCH</w:t>
      </w:r>
    </w:p>
    <w:p w:rsidR="00D107B3" w:rsidRPr="004449A8" w:rsidRDefault="00D107B3" w:rsidP="004449A8">
      <w:pPr>
        <w:spacing w:line="360" w:lineRule="auto"/>
        <w:ind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D107B3" w:rsidRPr="004449A8" w:rsidRDefault="00D107B3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data</w:t>
      </w:r>
    </w:p>
    <w:p w:rsidR="00D107B3" w:rsidRPr="004449A8" w:rsidRDefault="00D107B3" w:rsidP="004449A8">
      <w:pPr>
        <w:spacing w:line="360" w:lineRule="auto"/>
        <w:ind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07B3" w:rsidRPr="004449A8" w:rsidRDefault="00D107B3" w:rsidP="004449A8">
      <w:pPr>
        <w:spacing w:line="360" w:lineRule="auto"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701"/>
        <w:gridCol w:w="1701"/>
        <w:gridCol w:w="1701"/>
        <w:gridCol w:w="1701"/>
        <w:gridCol w:w="1701"/>
      </w:tblGrid>
      <w:tr w:rsidR="00D107B3" w:rsidRPr="004449A8" w:rsidTr="00AA0CA2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Godziny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Blatów, sprzętu kuchennego, wózków kelnerskich </w:t>
            </w: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</w:t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AA0CA2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Klamek, uchwytów i </w:t>
            </w:r>
            <w:r w:rsidR="00D107B3"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wyłączników</w:t>
            </w:r>
            <w:r w:rsidR="00D107B3" w:rsidRPr="004449A8">
              <w:rPr>
                <w:rFonts w:ascii="Times New Roman" w:hAnsi="Times New Roman" w:cs="Times New Roman"/>
                <w:sz w:val="24"/>
                <w:szCs w:val="24"/>
              </w:rPr>
              <w:t xml:space="preserve">  (podpis wykonującego)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powierzchni płaskich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toalet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przyjętego towaru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(podpis wykonującego)</w:t>
            </w: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7.00 - 8.00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8.00 - 9.00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9.00 - 10.00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10.00 - 11.00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11.00 - 12.00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12.00 - 13.00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13.00 - 14.00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14.00 - 15.00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15.00 - 16.00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156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16.00 - 17.00</w:t>
            </w: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2672" w:rsidRPr="004449A8" w:rsidRDefault="004E5DA7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CA5C59">
        <w:rPr>
          <w:rFonts w:ascii="Times New Roman" w:hAnsi="Times New Roman" w:cs="Times New Roman"/>
          <w:color w:val="000000"/>
          <w:sz w:val="24"/>
          <w:szCs w:val="24"/>
        </w:rPr>
        <w:t>Załą</w:t>
      </w:r>
      <w:r w:rsidR="00905072">
        <w:rPr>
          <w:rFonts w:ascii="Times New Roman" w:hAnsi="Times New Roman" w:cs="Times New Roman"/>
          <w:color w:val="000000"/>
          <w:sz w:val="24"/>
          <w:szCs w:val="24"/>
        </w:rPr>
        <w:t xml:space="preserve">cznik nr </w:t>
      </w:r>
      <w:r w:rsidR="00DD016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90507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507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160" w:rsidRPr="00DD0160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5743575" cy="8124825"/>
            <wp:effectExtent l="0" t="0" r="9525" b="9525"/>
            <wp:wrapSquare wrapText="bothSides"/>
            <wp:docPr id="3" name="Obraz 4" descr="http://gis.gov.pl/wp-content/uploads/2020/03/Dezynfekcja_ra%CC%A8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gis.gov.pl/wp-content/uploads/2020/03/Dezynfekcja_ra%CC%A8k_M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07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5072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  <w:t>Załącznik nr 9</w:t>
      </w:r>
    </w:p>
    <w:p w:rsidR="00392672" w:rsidRPr="004449A8" w:rsidRDefault="00905072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38800" cy="5638800"/>
            <wp:effectExtent l="19050" t="0" r="0" b="0"/>
            <wp:docPr id="2" name="Obraz 3" descr="http://gis.gov.pl/wp-content/uploads/2018/04/mycie-r%C4%85k-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://gis.gov.pl/wp-content/uploads/2018/04/mycie-r%C4%85k-kwadra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07B3" w:rsidRDefault="00905072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Załącznik nr  10</w:t>
      </w:r>
    </w:p>
    <w:p w:rsidR="00DD0160" w:rsidRPr="004449A8" w:rsidRDefault="00DD0160" w:rsidP="004449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53000" cy="7429500"/>
            <wp:effectExtent l="19050" t="0" r="0" b="0"/>
            <wp:docPr id="4" name="Obraz 2" descr="https://gis.gov.pl/wp-content/uploads/2020/04/r%C4%99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s.gov.pl/wp-content/uploads/2020/04/r%C4%99kawiczk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92" cy="743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72" w:rsidRPr="00DD0160" w:rsidRDefault="00D107B3" w:rsidP="00DD0160">
      <w:pPr>
        <w:spacing w:line="360" w:lineRule="auto"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4445</wp:posOffset>
            </wp:positionV>
            <wp:extent cx="5638800" cy="7315200"/>
            <wp:effectExtent l="0" t="0" r="0" b="0"/>
            <wp:wrapSquare wrapText="bothSides"/>
            <wp:docPr id="1" name="Obraz 1" descr="http://gis.gov.pl/wp-content/uploads/2020/04/maseczka-MZ-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://gis.gov.pl/wp-content/uploads/2020/04/maseczka-MZ-P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7B3" w:rsidRPr="004449A8" w:rsidRDefault="00392672" w:rsidP="004449A8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9A8">
        <w:rPr>
          <w:rFonts w:ascii="Times New Roman" w:hAnsi="Times New Roman" w:cs="Times New Roman"/>
          <w:bCs/>
          <w:color w:val="000000"/>
          <w:sz w:val="24"/>
          <w:szCs w:val="24"/>
        </w:rPr>
        <w:t>Załącznik nr  11</w:t>
      </w:r>
    </w:p>
    <w:p w:rsidR="00D107B3" w:rsidRDefault="00DD0160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D0160" w:rsidRDefault="00DD0160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Pr="004449A8" w:rsidRDefault="00DD0160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12</w:t>
      </w:r>
    </w:p>
    <w:p w:rsidR="00D107B3" w:rsidRPr="004449A8" w:rsidRDefault="00D107B3" w:rsidP="004449A8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REJESTR KONTROLI TEMPERATURY CIAŁA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(wypełnia się tylko i wyłącznie z chwilą stwierdzenia podwyższonej temperatury ciała)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………………………………………….……………..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nazwisko i imię</w:t>
      </w:r>
    </w:p>
    <w:p w:rsidR="00E272A9" w:rsidRPr="004449A8" w:rsidRDefault="00E272A9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data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52" w:type="pct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2979"/>
        <w:gridCol w:w="2033"/>
        <w:gridCol w:w="2511"/>
        <w:gridCol w:w="2402"/>
      </w:tblGrid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ODCZYT</w:t>
            </w:r>
          </w:p>
          <w:p w:rsidR="00D107B3" w:rsidRPr="004449A8" w:rsidRDefault="00D107B3" w:rsidP="004449A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Z TERMOMETRU</w:t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B0"/>
            </w: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</w:t>
            </w: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GODZINA</w:t>
            </w:r>
          </w:p>
          <w:p w:rsidR="00D107B3" w:rsidRPr="004449A8" w:rsidRDefault="00D107B3" w:rsidP="004449A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POMIARU</w:t>
            </w: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PODPIS OSOBY WYKONUJĄCEJ POMIAR</w:t>
            </w: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B3" w:rsidRPr="004449A8" w:rsidTr="00E272A9"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7B3" w:rsidRPr="004449A8" w:rsidRDefault="00D107B3" w:rsidP="004449A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160" w:rsidRDefault="00DD0160" w:rsidP="004449A8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92672" w:rsidRPr="004449A8" w:rsidRDefault="00DD0160" w:rsidP="004449A8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Załącznik nr 13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9A8">
        <w:rPr>
          <w:rFonts w:ascii="Times New Roman" w:hAnsi="Times New Roman" w:cs="Times New Roman"/>
          <w:b/>
          <w:sz w:val="24"/>
          <w:szCs w:val="24"/>
          <w:u w:val="single"/>
        </w:rPr>
        <w:t xml:space="preserve">Lista osób kontaktujących się z osobą podejrzaną o zarażenie się koronawirusem 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w dniu  …………………….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imię i nazwisko osoby w izolacji  ………………………………………….</w:t>
      </w:r>
    </w:p>
    <w:p w:rsidR="00D107B3" w:rsidRPr="004449A8" w:rsidRDefault="00D107B3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959"/>
        <w:gridCol w:w="5670"/>
        <w:gridCol w:w="2583"/>
      </w:tblGrid>
      <w:tr w:rsidR="00D107B3" w:rsidRPr="004449A8" w:rsidTr="00E272A9">
        <w:tc>
          <w:tcPr>
            <w:tcW w:w="959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5670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osób</w:t>
            </w:r>
          </w:p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osób kontaktujących się</w:t>
            </w:r>
            <w:r w:rsidR="00E272A9"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 osobą w izolacji</w:t>
            </w:r>
          </w:p>
        </w:tc>
        <w:tc>
          <w:tcPr>
            <w:tcW w:w="2583" w:type="dxa"/>
            <w:vAlign w:val="center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pStyle w:val="Akapitzlist"/>
              <w:numPr>
                <w:ilvl w:val="0"/>
                <w:numId w:val="16"/>
              </w:numPr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7B3" w:rsidRPr="004449A8" w:rsidTr="009D3809">
        <w:tc>
          <w:tcPr>
            <w:tcW w:w="959" w:type="dxa"/>
          </w:tcPr>
          <w:p w:rsidR="00D107B3" w:rsidRPr="004449A8" w:rsidRDefault="00D107B3" w:rsidP="004449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670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</w:tcPr>
          <w:p w:rsidR="00D107B3" w:rsidRPr="004449A8" w:rsidRDefault="00D107B3" w:rsidP="00444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07B3" w:rsidRPr="004449A8" w:rsidRDefault="00D107B3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672" w:rsidRPr="004449A8" w:rsidRDefault="00392672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672" w:rsidRPr="004449A8" w:rsidRDefault="00392672" w:rsidP="004449A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57E" w:rsidRPr="004449A8" w:rsidRDefault="00B1357E" w:rsidP="004449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57E" w:rsidRPr="004449A8" w:rsidRDefault="00357C89" w:rsidP="004449A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A8">
        <w:rPr>
          <w:rFonts w:ascii="Times New Roman" w:hAnsi="Times New Roman" w:cs="Times New Roman"/>
          <w:b/>
          <w:sz w:val="24"/>
          <w:szCs w:val="24"/>
        </w:rPr>
        <w:t>Irena Piotrowska</w:t>
      </w:r>
    </w:p>
    <w:p w:rsidR="00B1357E" w:rsidRDefault="00194C99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9A8">
        <w:rPr>
          <w:rFonts w:ascii="Times New Roman" w:hAnsi="Times New Roman" w:cs="Times New Roman"/>
          <w:sz w:val="24"/>
          <w:szCs w:val="24"/>
        </w:rPr>
        <w:t>/Dyrektor szkoły/</w:t>
      </w:r>
    </w:p>
    <w:p w:rsidR="004449A8" w:rsidRDefault="004449A8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49A8" w:rsidRDefault="004449A8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49A8" w:rsidRDefault="004449A8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5491" w:rsidRDefault="00FF5491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5491" w:rsidRDefault="00FF5491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5491" w:rsidRDefault="00FF5491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160" w:rsidRDefault="00DD0160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14</w:t>
      </w:r>
    </w:p>
    <w:p w:rsidR="004449A8" w:rsidRPr="00C96616" w:rsidRDefault="004449A8" w:rsidP="004449A8">
      <w:pPr>
        <w:jc w:val="center"/>
        <w:rPr>
          <w:rFonts w:ascii="Times New Roman" w:hAnsi="Times New Roman" w:cs="Times New Roman"/>
          <w:sz w:val="16"/>
          <w:szCs w:val="16"/>
        </w:rPr>
      </w:pPr>
      <w:r w:rsidRPr="00C96616">
        <w:rPr>
          <w:rFonts w:ascii="Times New Roman" w:hAnsi="Times New Roman" w:cs="Times New Roman"/>
          <w:sz w:val="36"/>
          <w:szCs w:val="36"/>
        </w:rPr>
        <w:t>Zgłoszenie na konsultacje w szkole</w:t>
      </w:r>
    </w:p>
    <w:p w:rsidR="004449A8" w:rsidRPr="00C96616" w:rsidRDefault="004449A8" w:rsidP="004449A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449A8" w:rsidRPr="00C96616" w:rsidRDefault="004449A8" w:rsidP="004449A8">
      <w:pPr>
        <w:jc w:val="both"/>
        <w:rPr>
          <w:rFonts w:ascii="Times New Roman" w:hAnsi="Times New Roman" w:cs="Times New Roman"/>
          <w:sz w:val="28"/>
          <w:szCs w:val="28"/>
        </w:rPr>
      </w:pPr>
      <w:r w:rsidRPr="00C96616">
        <w:rPr>
          <w:rFonts w:ascii="Times New Roman" w:hAnsi="Times New Roman" w:cs="Times New Roman"/>
          <w:sz w:val="28"/>
          <w:szCs w:val="28"/>
        </w:rPr>
        <w:t>Imię, nazwisko dziecka, klasa  …………………………………………………</w:t>
      </w:r>
    </w:p>
    <w:p w:rsidR="004449A8" w:rsidRPr="00C96616" w:rsidRDefault="004449A8" w:rsidP="004449A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3369"/>
        <w:gridCol w:w="5811"/>
      </w:tblGrid>
      <w:tr w:rsidR="004449A8" w:rsidRPr="00C96616" w:rsidTr="00DA290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616">
              <w:rPr>
                <w:rFonts w:ascii="Times New Roman" w:hAnsi="Times New Roman" w:cs="Times New Roman"/>
                <w:sz w:val="28"/>
                <w:szCs w:val="28"/>
              </w:rPr>
              <w:t>Nauczyciel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 w:rsidRPr="00C96616">
              <w:rPr>
                <w:rFonts w:ascii="Times New Roman" w:hAnsi="Times New Roman" w:cs="Times New Roman"/>
                <w:sz w:val="28"/>
                <w:szCs w:val="28"/>
              </w:rPr>
              <w:t>W jakim zakresie/z jakiego powodu potrzebna jest konsultacja?</w:t>
            </w:r>
          </w:p>
        </w:tc>
      </w:tr>
      <w:tr w:rsidR="004449A8" w:rsidRPr="00C96616" w:rsidTr="00DA290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9A8" w:rsidRPr="00C96616" w:rsidTr="00DA290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9A8" w:rsidRPr="00C96616" w:rsidTr="00DA290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9A8" w:rsidRPr="00C96616" w:rsidTr="00DA290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9A8" w:rsidRPr="00C96616" w:rsidRDefault="004449A8" w:rsidP="00DA290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49A8" w:rsidRPr="00C96616" w:rsidRDefault="004449A8" w:rsidP="004449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A8" w:rsidRPr="00C96616" w:rsidRDefault="004449A8" w:rsidP="004449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A8" w:rsidRPr="00C96616" w:rsidRDefault="004449A8" w:rsidP="004449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A8" w:rsidRPr="00C96616" w:rsidRDefault="004449A8" w:rsidP="004449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6616">
        <w:rPr>
          <w:rFonts w:ascii="Times New Roman" w:hAnsi="Times New Roman" w:cs="Times New Roman"/>
          <w:sz w:val="28"/>
          <w:szCs w:val="28"/>
        </w:rPr>
        <w:t xml:space="preserve">     </w:t>
      </w:r>
      <w:r w:rsidRPr="00C96616">
        <w:rPr>
          <w:rFonts w:ascii="Times New Roman" w:hAnsi="Times New Roman" w:cs="Times New Roman"/>
          <w:szCs w:val="24"/>
        </w:rPr>
        <w:t xml:space="preserve">............................................                       </w:t>
      </w:r>
      <w:r w:rsidR="00FF5491" w:rsidRPr="00C96616">
        <w:rPr>
          <w:rFonts w:ascii="Times New Roman" w:hAnsi="Times New Roman" w:cs="Times New Roman"/>
          <w:szCs w:val="24"/>
        </w:rPr>
        <w:t xml:space="preserve">                 </w:t>
      </w:r>
      <w:r w:rsidR="00C96616" w:rsidRPr="00C96616">
        <w:rPr>
          <w:rFonts w:ascii="Times New Roman" w:hAnsi="Times New Roman" w:cs="Times New Roman"/>
          <w:szCs w:val="24"/>
        </w:rPr>
        <w:t xml:space="preserve">    </w:t>
      </w:r>
      <w:r w:rsidRPr="00C96616">
        <w:rPr>
          <w:rFonts w:ascii="Times New Roman" w:hAnsi="Times New Roman" w:cs="Times New Roman"/>
          <w:szCs w:val="24"/>
        </w:rPr>
        <w:t xml:space="preserve"> …………………………………………</w:t>
      </w: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  <w:r w:rsidRPr="00C96616">
        <w:rPr>
          <w:rFonts w:ascii="Times New Roman" w:hAnsi="Times New Roman" w:cs="Times New Roman"/>
          <w:sz w:val="20"/>
          <w:szCs w:val="20"/>
        </w:rPr>
        <w:t xml:space="preserve">                              data                                                             </w:t>
      </w:r>
      <w:r w:rsidR="00C96616" w:rsidRPr="00C96616">
        <w:rPr>
          <w:rFonts w:ascii="Times New Roman" w:hAnsi="Times New Roman" w:cs="Times New Roman"/>
          <w:sz w:val="20"/>
          <w:szCs w:val="20"/>
        </w:rPr>
        <w:t xml:space="preserve">      </w:t>
      </w:r>
      <w:r w:rsidR="004D39F2">
        <w:rPr>
          <w:rFonts w:ascii="Times New Roman" w:hAnsi="Times New Roman" w:cs="Times New Roman"/>
          <w:sz w:val="20"/>
          <w:szCs w:val="20"/>
        </w:rPr>
        <w:t xml:space="preserve">       </w:t>
      </w:r>
      <w:r w:rsidR="00C96616" w:rsidRPr="00C96616">
        <w:rPr>
          <w:rFonts w:ascii="Times New Roman" w:hAnsi="Times New Roman" w:cs="Times New Roman"/>
          <w:sz w:val="20"/>
          <w:szCs w:val="20"/>
        </w:rPr>
        <w:t xml:space="preserve">  </w:t>
      </w:r>
      <w:r w:rsidRPr="00C96616">
        <w:rPr>
          <w:rFonts w:ascii="Times New Roman" w:hAnsi="Times New Roman" w:cs="Times New Roman"/>
          <w:sz w:val="20"/>
          <w:szCs w:val="20"/>
        </w:rPr>
        <w:t>podpis rodzica/opiekuna prawnego</w:t>
      </w: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4449A8" w:rsidRPr="00C96616" w:rsidRDefault="004449A8" w:rsidP="004449A8">
      <w:pPr>
        <w:rPr>
          <w:rFonts w:ascii="Times New Roman" w:hAnsi="Times New Roman" w:cs="Times New Roman"/>
        </w:rPr>
      </w:pPr>
    </w:p>
    <w:p w:rsidR="004449A8" w:rsidRPr="00C96616" w:rsidRDefault="004449A8" w:rsidP="004449A8">
      <w:pPr>
        <w:rPr>
          <w:rFonts w:ascii="Times New Roman" w:hAnsi="Times New Roman" w:cs="Times New Roman"/>
        </w:rPr>
      </w:pPr>
    </w:p>
    <w:p w:rsidR="004449A8" w:rsidRPr="00C96616" w:rsidRDefault="004449A8" w:rsidP="004449A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4449A8" w:rsidRPr="00C96616" w:rsidSect="00484222">
      <w:headerReference w:type="default" r:id="rId13"/>
      <w:footerReference w:type="default" r:id="rId14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5B9" w:rsidRDefault="004E45B9" w:rsidP="007E24F5">
      <w:pPr>
        <w:spacing w:after="0" w:line="240" w:lineRule="auto"/>
      </w:pPr>
      <w:r>
        <w:separator/>
      </w:r>
    </w:p>
  </w:endnote>
  <w:endnote w:type="continuationSeparator" w:id="1">
    <w:p w:rsidR="004E45B9" w:rsidRDefault="004E45B9" w:rsidP="007E2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D8C" w:rsidRDefault="004B2D8C">
    <w:pPr>
      <w:pStyle w:val="Stopka"/>
    </w:pPr>
  </w:p>
  <w:p w:rsidR="004B2D8C" w:rsidRDefault="004B2D8C">
    <w:pPr>
      <w:pStyle w:val="Stopka"/>
    </w:pPr>
  </w:p>
  <w:p w:rsidR="004B2D8C" w:rsidRDefault="004B2D8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5B9" w:rsidRDefault="004E45B9" w:rsidP="007E24F5">
      <w:pPr>
        <w:spacing w:after="0" w:line="240" w:lineRule="auto"/>
      </w:pPr>
      <w:r>
        <w:separator/>
      </w:r>
    </w:p>
  </w:footnote>
  <w:footnote w:type="continuationSeparator" w:id="1">
    <w:p w:rsidR="004E45B9" w:rsidRDefault="004E45B9" w:rsidP="007E2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D8C" w:rsidRDefault="004B2D8C">
    <w:pPr>
      <w:pStyle w:val="Nagwek"/>
      <w:rPr>
        <w:rFonts w:hint="eastAsia"/>
      </w:rPr>
    </w:pPr>
  </w:p>
  <w:p w:rsidR="004B2D8C" w:rsidRPr="00905072" w:rsidRDefault="004B2D8C" w:rsidP="00905072">
    <w:pPr>
      <w:pStyle w:val="Tekstpodstawowy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283"/>
      </w:pPr>
    </w:lvl>
    <w:lvl w:ilvl="2">
      <w:start w:val="1"/>
      <w:numFmt w:val="decimal"/>
      <w:lvlText w:val="%3."/>
      <w:lvlJc w:val="left"/>
      <w:pPr>
        <w:tabs>
          <w:tab w:val="num" w:pos="1697"/>
        </w:tabs>
        <w:ind w:left="1697" w:hanging="283"/>
      </w:pPr>
    </w:lvl>
    <w:lvl w:ilvl="3">
      <w:start w:val="1"/>
      <w:numFmt w:val="decimal"/>
      <w:lvlText w:val="%4."/>
      <w:lvlJc w:val="left"/>
      <w:pPr>
        <w:tabs>
          <w:tab w:val="num" w:pos="2404"/>
        </w:tabs>
        <w:ind w:left="2404" w:hanging="283"/>
      </w:pPr>
    </w:lvl>
    <w:lvl w:ilvl="4">
      <w:start w:val="1"/>
      <w:numFmt w:val="decimal"/>
      <w:lvlText w:val="%5."/>
      <w:lvlJc w:val="left"/>
      <w:pPr>
        <w:tabs>
          <w:tab w:val="num" w:pos="3111"/>
        </w:tabs>
        <w:ind w:left="3111" w:hanging="283"/>
      </w:pPr>
    </w:lvl>
    <w:lvl w:ilvl="5">
      <w:start w:val="1"/>
      <w:numFmt w:val="decimal"/>
      <w:lvlText w:val="%6."/>
      <w:lvlJc w:val="left"/>
      <w:pPr>
        <w:tabs>
          <w:tab w:val="num" w:pos="3818"/>
        </w:tabs>
        <w:ind w:left="3818" w:hanging="283"/>
      </w:pPr>
    </w:lvl>
    <w:lvl w:ilvl="6">
      <w:start w:val="1"/>
      <w:numFmt w:val="decimal"/>
      <w:lvlText w:val="%7."/>
      <w:lvlJc w:val="left"/>
      <w:pPr>
        <w:tabs>
          <w:tab w:val="num" w:pos="4525"/>
        </w:tabs>
        <w:ind w:left="4525" w:hanging="283"/>
      </w:pPr>
    </w:lvl>
    <w:lvl w:ilvl="7">
      <w:start w:val="1"/>
      <w:numFmt w:val="decimal"/>
      <w:lvlText w:val="%8."/>
      <w:lvlJc w:val="left"/>
      <w:pPr>
        <w:tabs>
          <w:tab w:val="num" w:pos="5232"/>
        </w:tabs>
        <w:ind w:left="5232" w:hanging="283"/>
      </w:pPr>
    </w:lvl>
    <w:lvl w:ilvl="8">
      <w:start w:val="1"/>
      <w:numFmt w:val="decimal"/>
      <w:lvlText w:val="%9."/>
      <w:lvlJc w:val="left"/>
      <w:pPr>
        <w:tabs>
          <w:tab w:val="num" w:pos="5939"/>
        </w:tabs>
        <w:ind w:left="5939" w:hanging="283"/>
      </w:pPr>
    </w:lvl>
  </w:abstractNum>
  <w:abstractNum w:abstractNumId="1">
    <w:nsid w:val="00000010"/>
    <w:multiLevelType w:val="multilevel"/>
    <w:tmpl w:val="00000010"/>
    <w:name w:val="WW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11"/>
    <w:multiLevelType w:val="multilevel"/>
    <w:tmpl w:val="00000011"/>
    <w:name w:val="WWNum47"/>
    <w:lvl w:ilvl="0">
      <w:start w:val="1"/>
      <w:numFmt w:val="decimal"/>
      <w:lvlText w:val="%1."/>
      <w:lvlJc w:val="left"/>
      <w:pPr>
        <w:tabs>
          <w:tab w:val="num" w:pos="-435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55" w:hanging="180"/>
      </w:pPr>
    </w:lvl>
  </w:abstractNum>
  <w:abstractNum w:abstractNumId="3">
    <w:nsid w:val="0B79420A"/>
    <w:multiLevelType w:val="hybridMultilevel"/>
    <w:tmpl w:val="AFB68F30"/>
    <w:lvl w:ilvl="0" w:tplc="76CA912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F3F35"/>
    <w:multiLevelType w:val="hybridMultilevel"/>
    <w:tmpl w:val="E6F86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45D2C"/>
    <w:multiLevelType w:val="hybridMultilevel"/>
    <w:tmpl w:val="119ABD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34DB9"/>
    <w:multiLevelType w:val="hybridMultilevel"/>
    <w:tmpl w:val="B7F0F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9621A"/>
    <w:multiLevelType w:val="multilevel"/>
    <w:tmpl w:val="0188087C"/>
    <w:lvl w:ilvl="0">
      <w:start w:val="8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76F3116"/>
    <w:multiLevelType w:val="multilevel"/>
    <w:tmpl w:val="B9F6C0A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92A217A"/>
    <w:multiLevelType w:val="multilevel"/>
    <w:tmpl w:val="EADA5D4C"/>
    <w:lvl w:ilvl="0">
      <w:start w:val="1"/>
      <w:numFmt w:val="decimal"/>
      <w:lvlText w:val="%1."/>
      <w:lvlJc w:val="left"/>
      <w:pPr>
        <w:ind w:left="705" w:hanging="705"/>
      </w:pPr>
      <w:rPr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9726301"/>
    <w:multiLevelType w:val="multilevel"/>
    <w:tmpl w:val="D6A2AB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27C55EC1"/>
    <w:multiLevelType w:val="hybridMultilevel"/>
    <w:tmpl w:val="BF746DC8"/>
    <w:lvl w:ilvl="0" w:tplc="1E48010A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B4ACF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8B20C7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CBD085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8989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11437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B660C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DFCE7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F52A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2">
    <w:nsid w:val="30E628E8"/>
    <w:multiLevelType w:val="multilevel"/>
    <w:tmpl w:val="F1BC71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C6614C"/>
    <w:multiLevelType w:val="multilevel"/>
    <w:tmpl w:val="86284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0B6769"/>
    <w:multiLevelType w:val="hybridMultilevel"/>
    <w:tmpl w:val="436AB1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F1A027E"/>
    <w:multiLevelType w:val="hybridMultilevel"/>
    <w:tmpl w:val="52DC4216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E49A4"/>
    <w:multiLevelType w:val="multilevel"/>
    <w:tmpl w:val="A45E14CC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AC3AF7"/>
    <w:multiLevelType w:val="multilevel"/>
    <w:tmpl w:val="CB9465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9C0516"/>
    <w:multiLevelType w:val="hybridMultilevel"/>
    <w:tmpl w:val="9F18F6E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133599E"/>
    <w:multiLevelType w:val="multilevel"/>
    <w:tmpl w:val="86284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97D69E0"/>
    <w:multiLevelType w:val="hybridMultilevel"/>
    <w:tmpl w:val="06401BD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0FA7C0A"/>
    <w:multiLevelType w:val="hybridMultilevel"/>
    <w:tmpl w:val="7ED8C8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1866FFD"/>
    <w:multiLevelType w:val="hybridMultilevel"/>
    <w:tmpl w:val="3C12D588"/>
    <w:lvl w:ilvl="0" w:tplc="79067396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3">
    <w:nsid w:val="779D1A27"/>
    <w:multiLevelType w:val="hybridMultilevel"/>
    <w:tmpl w:val="0AE077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98544E8"/>
    <w:multiLevelType w:val="hybridMultilevel"/>
    <w:tmpl w:val="6F4073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17"/>
  </w:num>
  <w:num w:numId="5">
    <w:abstractNumId w:val="7"/>
  </w:num>
  <w:num w:numId="6">
    <w:abstractNumId w:val="10"/>
  </w:num>
  <w:num w:numId="7">
    <w:abstractNumId w:val="18"/>
  </w:num>
  <w:num w:numId="8">
    <w:abstractNumId w:val="20"/>
  </w:num>
  <w:num w:numId="9">
    <w:abstractNumId w:val="13"/>
  </w:num>
  <w:num w:numId="10">
    <w:abstractNumId w:val="16"/>
  </w:num>
  <w:num w:numId="11">
    <w:abstractNumId w:val="14"/>
  </w:num>
  <w:num w:numId="12">
    <w:abstractNumId w:val="8"/>
  </w:num>
  <w:num w:numId="13">
    <w:abstractNumId w:val="6"/>
  </w:num>
  <w:num w:numId="14">
    <w:abstractNumId w:val="23"/>
  </w:num>
  <w:num w:numId="15">
    <w:abstractNumId w:val="11"/>
  </w:num>
  <w:num w:numId="16">
    <w:abstractNumId w:val="5"/>
  </w:num>
  <w:num w:numId="17">
    <w:abstractNumId w:val="21"/>
  </w:num>
  <w:num w:numId="18">
    <w:abstractNumId w:val="24"/>
  </w:num>
  <w:num w:numId="19">
    <w:abstractNumId w:val="3"/>
  </w:num>
  <w:num w:numId="20">
    <w:abstractNumId w:val="4"/>
  </w:num>
  <w:num w:numId="21">
    <w:abstractNumId w:val="15"/>
  </w:num>
  <w:num w:numId="22">
    <w:abstractNumId w:val="1"/>
  </w:num>
  <w:num w:numId="23">
    <w:abstractNumId w:val="2"/>
  </w:num>
  <w:num w:numId="24">
    <w:abstractNumId w:val="0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357E"/>
    <w:rsid w:val="00001F9F"/>
    <w:rsid w:val="0002169D"/>
    <w:rsid w:val="00024B41"/>
    <w:rsid w:val="00027B5E"/>
    <w:rsid w:val="000308E9"/>
    <w:rsid w:val="00042178"/>
    <w:rsid w:val="000560F8"/>
    <w:rsid w:val="00065232"/>
    <w:rsid w:val="00083E4C"/>
    <w:rsid w:val="00096752"/>
    <w:rsid w:val="000A1177"/>
    <w:rsid w:val="000B1DF0"/>
    <w:rsid w:val="000B3742"/>
    <w:rsid w:val="000B4F73"/>
    <w:rsid w:val="000B7FA7"/>
    <w:rsid w:val="000C6F99"/>
    <w:rsid w:val="000D3A5A"/>
    <w:rsid w:val="00183BC8"/>
    <w:rsid w:val="00193FF1"/>
    <w:rsid w:val="00194C99"/>
    <w:rsid w:val="001B6B78"/>
    <w:rsid w:val="001C63FC"/>
    <w:rsid w:val="001E50E3"/>
    <w:rsid w:val="001E61F9"/>
    <w:rsid w:val="001F6D06"/>
    <w:rsid w:val="00203CBE"/>
    <w:rsid w:val="00203DE0"/>
    <w:rsid w:val="00206AD8"/>
    <w:rsid w:val="002130D5"/>
    <w:rsid w:val="00221082"/>
    <w:rsid w:val="0022242A"/>
    <w:rsid w:val="00227A36"/>
    <w:rsid w:val="0026507F"/>
    <w:rsid w:val="002763A4"/>
    <w:rsid w:val="00277BE9"/>
    <w:rsid w:val="00285664"/>
    <w:rsid w:val="00285990"/>
    <w:rsid w:val="002A12D5"/>
    <w:rsid w:val="002A332A"/>
    <w:rsid w:val="002F0B6E"/>
    <w:rsid w:val="002F4A27"/>
    <w:rsid w:val="003064F3"/>
    <w:rsid w:val="00323CD4"/>
    <w:rsid w:val="00324E64"/>
    <w:rsid w:val="00344C24"/>
    <w:rsid w:val="00347E6E"/>
    <w:rsid w:val="00350B19"/>
    <w:rsid w:val="00357C89"/>
    <w:rsid w:val="00381D5D"/>
    <w:rsid w:val="00392672"/>
    <w:rsid w:val="003C5BAB"/>
    <w:rsid w:val="00402E2D"/>
    <w:rsid w:val="00420EA4"/>
    <w:rsid w:val="00424FBF"/>
    <w:rsid w:val="004449A8"/>
    <w:rsid w:val="0045413A"/>
    <w:rsid w:val="00465F92"/>
    <w:rsid w:val="0047421B"/>
    <w:rsid w:val="0047493A"/>
    <w:rsid w:val="00484222"/>
    <w:rsid w:val="0048615D"/>
    <w:rsid w:val="00491977"/>
    <w:rsid w:val="0049744C"/>
    <w:rsid w:val="004A764C"/>
    <w:rsid w:val="004B0792"/>
    <w:rsid w:val="004B2D8C"/>
    <w:rsid w:val="004B620C"/>
    <w:rsid w:val="004D16F7"/>
    <w:rsid w:val="004D39F2"/>
    <w:rsid w:val="004E45B9"/>
    <w:rsid w:val="004E5DA7"/>
    <w:rsid w:val="004E6C8B"/>
    <w:rsid w:val="004F595F"/>
    <w:rsid w:val="004F7816"/>
    <w:rsid w:val="005032DC"/>
    <w:rsid w:val="005202F2"/>
    <w:rsid w:val="00526784"/>
    <w:rsid w:val="0054021C"/>
    <w:rsid w:val="005409D5"/>
    <w:rsid w:val="00581381"/>
    <w:rsid w:val="005915CA"/>
    <w:rsid w:val="005D011A"/>
    <w:rsid w:val="005D0ADF"/>
    <w:rsid w:val="005E0829"/>
    <w:rsid w:val="005F0DC8"/>
    <w:rsid w:val="00603023"/>
    <w:rsid w:val="00633476"/>
    <w:rsid w:val="00643C8B"/>
    <w:rsid w:val="0066722D"/>
    <w:rsid w:val="0068329F"/>
    <w:rsid w:val="006929E7"/>
    <w:rsid w:val="006A077A"/>
    <w:rsid w:val="006D6B67"/>
    <w:rsid w:val="0072322A"/>
    <w:rsid w:val="00753D76"/>
    <w:rsid w:val="0077513E"/>
    <w:rsid w:val="007C2914"/>
    <w:rsid w:val="007E174A"/>
    <w:rsid w:val="007E24F5"/>
    <w:rsid w:val="007F79F1"/>
    <w:rsid w:val="00823894"/>
    <w:rsid w:val="00837B50"/>
    <w:rsid w:val="008748FC"/>
    <w:rsid w:val="008926E3"/>
    <w:rsid w:val="0089572B"/>
    <w:rsid w:val="008C2BE6"/>
    <w:rsid w:val="008D378C"/>
    <w:rsid w:val="008D5BBA"/>
    <w:rsid w:val="008E578D"/>
    <w:rsid w:val="009018FE"/>
    <w:rsid w:val="00905072"/>
    <w:rsid w:val="00922A59"/>
    <w:rsid w:val="009B29F4"/>
    <w:rsid w:val="009D15AC"/>
    <w:rsid w:val="009D3809"/>
    <w:rsid w:val="009D467F"/>
    <w:rsid w:val="009E5C0E"/>
    <w:rsid w:val="009E7444"/>
    <w:rsid w:val="00A0220F"/>
    <w:rsid w:val="00A27221"/>
    <w:rsid w:val="00A35F1E"/>
    <w:rsid w:val="00A408F9"/>
    <w:rsid w:val="00A52F1C"/>
    <w:rsid w:val="00A60E69"/>
    <w:rsid w:val="00A759F3"/>
    <w:rsid w:val="00A77AAA"/>
    <w:rsid w:val="00AA0CA2"/>
    <w:rsid w:val="00AC1717"/>
    <w:rsid w:val="00AC7338"/>
    <w:rsid w:val="00AD5820"/>
    <w:rsid w:val="00AE3F1F"/>
    <w:rsid w:val="00AF448C"/>
    <w:rsid w:val="00B1357E"/>
    <w:rsid w:val="00B21525"/>
    <w:rsid w:val="00B2384B"/>
    <w:rsid w:val="00B34FDA"/>
    <w:rsid w:val="00B831E9"/>
    <w:rsid w:val="00B833AF"/>
    <w:rsid w:val="00B849A8"/>
    <w:rsid w:val="00B862F5"/>
    <w:rsid w:val="00B90A77"/>
    <w:rsid w:val="00B9759F"/>
    <w:rsid w:val="00BB500B"/>
    <w:rsid w:val="00BD6CBC"/>
    <w:rsid w:val="00BE585F"/>
    <w:rsid w:val="00BE76C8"/>
    <w:rsid w:val="00C24B80"/>
    <w:rsid w:val="00C30512"/>
    <w:rsid w:val="00C35C9F"/>
    <w:rsid w:val="00C43C26"/>
    <w:rsid w:val="00C52510"/>
    <w:rsid w:val="00C63341"/>
    <w:rsid w:val="00C96616"/>
    <w:rsid w:val="00CA1513"/>
    <w:rsid w:val="00CA5C59"/>
    <w:rsid w:val="00CC7036"/>
    <w:rsid w:val="00CE49EC"/>
    <w:rsid w:val="00CF05BD"/>
    <w:rsid w:val="00CF299B"/>
    <w:rsid w:val="00D05FB7"/>
    <w:rsid w:val="00D107B3"/>
    <w:rsid w:val="00D41A46"/>
    <w:rsid w:val="00D44207"/>
    <w:rsid w:val="00D845F6"/>
    <w:rsid w:val="00D9539F"/>
    <w:rsid w:val="00DA290D"/>
    <w:rsid w:val="00DA60A7"/>
    <w:rsid w:val="00DC379D"/>
    <w:rsid w:val="00DC47F4"/>
    <w:rsid w:val="00DD0160"/>
    <w:rsid w:val="00DE5D89"/>
    <w:rsid w:val="00E272A9"/>
    <w:rsid w:val="00E31327"/>
    <w:rsid w:val="00E408EE"/>
    <w:rsid w:val="00E413C8"/>
    <w:rsid w:val="00E56B5D"/>
    <w:rsid w:val="00E679DD"/>
    <w:rsid w:val="00E82C1E"/>
    <w:rsid w:val="00E83C1C"/>
    <w:rsid w:val="00E95C39"/>
    <w:rsid w:val="00ED235B"/>
    <w:rsid w:val="00EE7FF0"/>
    <w:rsid w:val="00F64DD5"/>
    <w:rsid w:val="00F66B9F"/>
    <w:rsid w:val="00F84F48"/>
    <w:rsid w:val="00F91EE7"/>
    <w:rsid w:val="00F968E9"/>
    <w:rsid w:val="00FD428C"/>
    <w:rsid w:val="00FF3E89"/>
    <w:rsid w:val="00FF5491"/>
    <w:rsid w:val="00FF7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8E7"/>
    <w:pPr>
      <w:spacing w:after="160" w:line="259" w:lineRule="auto"/>
    </w:pPr>
  </w:style>
  <w:style w:type="paragraph" w:styleId="Nagwek1">
    <w:name w:val="heading 1"/>
    <w:basedOn w:val="Normalny"/>
    <w:next w:val="Tekstpodstawowy"/>
    <w:link w:val="Nagwek1Znak"/>
    <w:qFormat/>
    <w:rsid w:val="00A52F1C"/>
    <w:pPr>
      <w:keepNext/>
      <w:keepLines/>
      <w:tabs>
        <w:tab w:val="num" w:pos="432"/>
      </w:tabs>
      <w:spacing w:before="400" w:after="120" w:line="276" w:lineRule="auto"/>
      <w:ind w:left="432" w:hanging="432"/>
      <w:outlineLvl w:val="0"/>
    </w:pPr>
    <w:rPr>
      <w:rFonts w:ascii="Arial" w:eastAsia="Calibri" w:hAnsi="Arial" w:cs="Arial"/>
      <w:sz w:val="40"/>
      <w:szCs w:val="4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B68E7"/>
    <w:rPr>
      <w:b/>
      <w:bCs/>
    </w:rPr>
  </w:style>
  <w:style w:type="paragraph" w:styleId="Nagwek">
    <w:name w:val="header"/>
    <w:basedOn w:val="Normalny"/>
    <w:next w:val="Tekstpodstawowy"/>
    <w:qFormat/>
    <w:rsid w:val="0048422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484222"/>
    <w:pPr>
      <w:spacing w:after="140" w:line="276" w:lineRule="auto"/>
    </w:pPr>
  </w:style>
  <w:style w:type="paragraph" w:styleId="Lista">
    <w:name w:val="List"/>
    <w:basedOn w:val="Tekstpodstawowy"/>
    <w:rsid w:val="00484222"/>
    <w:rPr>
      <w:rFonts w:cs="Arial"/>
    </w:rPr>
  </w:style>
  <w:style w:type="paragraph" w:styleId="Legenda">
    <w:name w:val="caption"/>
    <w:basedOn w:val="Normalny"/>
    <w:qFormat/>
    <w:rsid w:val="0048422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484222"/>
    <w:pPr>
      <w:suppressLineNumbers/>
    </w:pPr>
    <w:rPr>
      <w:rFonts w:cs="Arial"/>
    </w:rPr>
  </w:style>
  <w:style w:type="paragraph" w:styleId="Akapitzlist">
    <w:name w:val="List Paragraph"/>
    <w:basedOn w:val="Normalny"/>
    <w:uiPriority w:val="99"/>
    <w:qFormat/>
    <w:rsid w:val="008B68E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24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24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24F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42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42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42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42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42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428C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77513E"/>
    <w:pPr>
      <w:keepNext/>
      <w:keepLines/>
      <w:suppressAutoHyphens w:val="0"/>
      <w:spacing w:after="60" w:line="276" w:lineRule="auto"/>
    </w:pPr>
    <w:rPr>
      <w:rFonts w:ascii="Arial" w:eastAsia="Arial" w:hAnsi="Arial" w:cs="Arial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7513E"/>
    <w:rPr>
      <w:rFonts w:ascii="Arial" w:eastAsia="Arial" w:hAnsi="Arial" w:cs="Arial"/>
      <w:sz w:val="52"/>
      <w:szCs w:val="52"/>
      <w:lang w:eastAsia="pl-PL"/>
    </w:rPr>
  </w:style>
  <w:style w:type="table" w:styleId="Tabela-Siatka">
    <w:name w:val="Table Grid"/>
    <w:basedOn w:val="Standardowy"/>
    <w:uiPriority w:val="59"/>
    <w:rsid w:val="00D107B3"/>
    <w:pPr>
      <w:suppressAutoHyphens w:val="0"/>
    </w:pPr>
    <w:rPr>
      <w:rFonts w:ascii="Arial" w:eastAsia="Arial" w:hAnsi="Arial" w:cs="Arial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491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1977"/>
  </w:style>
  <w:style w:type="character" w:customStyle="1" w:styleId="Nagwek1Znak">
    <w:name w:val="Nagłówek 1 Znak"/>
    <w:basedOn w:val="Domylnaczcionkaakapitu"/>
    <w:link w:val="Nagwek1"/>
    <w:rsid w:val="00A52F1C"/>
    <w:rPr>
      <w:rFonts w:ascii="Arial" w:eastAsia="Calibri" w:hAnsi="Arial" w:cs="Arial"/>
      <w:sz w:val="40"/>
      <w:szCs w:val="40"/>
      <w:lang w:eastAsia="ar-SA"/>
    </w:rPr>
  </w:style>
  <w:style w:type="paragraph" w:customStyle="1" w:styleId="Akapitzlist1">
    <w:name w:val="Akapit z listą1"/>
    <w:basedOn w:val="Normalny"/>
    <w:rsid w:val="00A52F1C"/>
    <w:pPr>
      <w:spacing w:after="0" w:line="276" w:lineRule="auto"/>
      <w:ind w:left="720"/>
    </w:pPr>
    <w:rPr>
      <w:rFonts w:ascii="Arial" w:eastAsia="Calibri" w:hAnsi="Arial" w:cs="Arial"/>
      <w:lang w:eastAsia="ar-SA"/>
    </w:rPr>
  </w:style>
  <w:style w:type="paragraph" w:styleId="NormalnyWeb">
    <w:name w:val="Normal (Web)"/>
    <w:basedOn w:val="Normalny"/>
    <w:uiPriority w:val="99"/>
    <w:unhideWhenUsed/>
    <w:rsid w:val="002F4A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65427-1DB0-4BB5-84B3-C5F28A21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4813</Words>
  <Characters>28878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Aneta</dc:creator>
  <cp:lastModifiedBy>T430</cp:lastModifiedBy>
  <cp:revision>5</cp:revision>
  <cp:lastPrinted>2020-05-22T09:13:00Z</cp:lastPrinted>
  <dcterms:created xsi:type="dcterms:W3CDTF">2020-05-29T16:59:00Z</dcterms:created>
  <dcterms:modified xsi:type="dcterms:W3CDTF">2020-05-29T17:06:00Z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